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rPr>
          <w:rFonts w:ascii="Verdana" w:hAnsi="Verdana"/>
          <w:b/>
          <w:color w:val="A9A57C" w:themeColor="accent1"/>
          <w:sz w:val="28"/>
          <w:szCs w:val="28"/>
          <w:u w:val="single"/>
          <w:lang w:val="de-DE"/>
        </w:rPr>
        <w:id w:val="1829630380"/>
        <w:lock w:val="contentLocked"/>
        <w:placeholder>
          <w:docPart w:val="DefaultPlaceholder_-1854013440"/>
        </w:placeholder>
        <w:group/>
      </w:sdtPr>
      <w:sdtEndPr>
        <w:rPr>
          <w:b w:val="0"/>
          <w:color w:val="675E47" w:themeColor="text2"/>
          <w:sz w:val="16"/>
          <w:szCs w:val="16"/>
          <w:u w:val="none"/>
        </w:rPr>
      </w:sdtEndPr>
      <w:sdtContent>
        <w:p w:rsidR="00426CB7" w:rsidRDefault="00426CB7" w:rsidP="00DD352D">
          <w:pPr>
            <w:pStyle w:val="SenderAddress"/>
            <w:spacing w:before="120"/>
            <w:rPr>
              <w:rFonts w:ascii="Verdana" w:hAnsi="Verdana"/>
              <w:b/>
              <w:color w:val="A9A57C" w:themeColor="accent1"/>
              <w:sz w:val="28"/>
              <w:szCs w:val="28"/>
              <w:u w:val="single"/>
              <w:lang w:val="de-DE"/>
            </w:rPr>
          </w:pPr>
          <w:r w:rsidRPr="002965C0">
            <w:rPr>
              <w:rFonts w:ascii="Verdana" w:hAnsi="Verdana"/>
              <w:b/>
              <w:color w:val="A9A57C" w:themeColor="accent1"/>
              <w:sz w:val="28"/>
              <w:szCs w:val="28"/>
              <w:u w:val="single"/>
              <w:lang w:val="de-DE"/>
            </w:rPr>
            <w:t>Verbindliche Anmeldung</w:t>
          </w:r>
          <w:r w:rsidR="00000B77">
            <w:rPr>
              <w:rFonts w:ascii="Verdana" w:hAnsi="Verdana"/>
              <w:b/>
              <w:color w:val="A9A57C" w:themeColor="accent1"/>
              <w:sz w:val="28"/>
              <w:szCs w:val="28"/>
              <w:u w:val="single"/>
              <w:lang w:val="de-DE"/>
            </w:rPr>
            <w:t>: RO Individualseminar</w:t>
          </w:r>
        </w:p>
        <w:p w:rsidR="00000B77" w:rsidRPr="00C57FC1" w:rsidRDefault="00000B77" w:rsidP="00E9416F">
          <w:pPr>
            <w:pStyle w:val="SenderAddress"/>
            <w:rPr>
              <w:rFonts w:ascii="Verdana" w:hAnsi="Verdana"/>
              <w:sz w:val="16"/>
              <w:szCs w:val="16"/>
              <w:lang w:val="de-DE"/>
            </w:rPr>
          </w:pPr>
        </w:p>
        <w:tbl>
          <w:tblPr>
            <w:tblStyle w:val="Tabellenraster"/>
            <w:tblW w:w="6946" w:type="dxa"/>
            <w:tbl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insideH w:val="none" w:sz="0" w:space="0" w:color="auto"/>
              <w:insideV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498"/>
            <w:gridCol w:w="1345"/>
            <w:gridCol w:w="498"/>
            <w:gridCol w:w="1345"/>
            <w:gridCol w:w="458"/>
            <w:gridCol w:w="2802"/>
          </w:tblGrid>
          <w:tr w:rsidR="00000B77" w:rsidRPr="00B76871" w:rsidTr="00000B77">
            <w:trPr>
              <w:trHeight w:hRule="exact" w:val="340"/>
            </w:trPr>
            <w:sdt>
              <w:sdtPr>
                <w:rPr>
                  <w:rFonts w:ascii="Verdana" w:hAnsi="Verdana"/>
                  <w:b/>
                  <w:bCs/>
                  <w:sz w:val="28"/>
                  <w:szCs w:val="28"/>
                  <w:lang w:val="de-DE"/>
                </w:rPr>
                <w:id w:val="161470702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tc>
                  <w:tcPr>
                    <w:tcW w:w="498" w:type="dxa"/>
                    <w:vAlign w:val="center"/>
                  </w:tcPr>
                  <w:p w:rsidR="00000B77" w:rsidRPr="00B76871" w:rsidRDefault="00661447" w:rsidP="00B76871">
                    <w:pPr>
                      <w:pStyle w:val="SenderAddress"/>
                      <w:spacing w:after="0"/>
                      <w:rPr>
                        <w:rFonts w:ascii="Verdana" w:hAnsi="Verdana"/>
                        <w:b/>
                        <w:bCs/>
                        <w:sz w:val="28"/>
                        <w:szCs w:val="28"/>
                        <w:lang w:val="de-DE"/>
                      </w:rPr>
                    </w:pPr>
                    <w:r>
                      <w:rPr>
                        <w:rFonts w:ascii="MS Gothic" w:eastAsia="MS Gothic" w:hAnsi="MS Gothic" w:hint="eastAsia"/>
                        <w:b/>
                        <w:bCs/>
                        <w:sz w:val="28"/>
                        <w:szCs w:val="28"/>
                        <w:lang w:val="de-DE"/>
                      </w:rPr>
                      <w:t>☐</w:t>
                    </w:r>
                  </w:p>
                </w:tc>
              </w:sdtContent>
            </w:sdt>
            <w:tc>
              <w:tcPr>
                <w:tcW w:w="1345" w:type="dxa"/>
                <w:vAlign w:val="center"/>
              </w:tcPr>
              <w:p w:rsidR="00000B77" w:rsidRPr="00B76871" w:rsidRDefault="00000B77" w:rsidP="00B76871">
                <w:pPr>
                  <w:pStyle w:val="SenderAddress"/>
                  <w:spacing w:after="0"/>
                  <w:rPr>
                    <w:rFonts w:ascii="Verdana" w:hAnsi="Verdana"/>
                    <w:b/>
                    <w:bCs/>
                    <w:sz w:val="24"/>
                    <w:szCs w:val="24"/>
                    <w:lang w:val="de-DE"/>
                  </w:rPr>
                </w:pPr>
                <w:r w:rsidRPr="00B76871">
                  <w:rPr>
                    <w:rFonts w:ascii="Verdana" w:hAnsi="Verdana"/>
                    <w:b/>
                    <w:bCs/>
                    <w:sz w:val="24"/>
                    <w:szCs w:val="24"/>
                    <w:lang w:val="de-DE"/>
                  </w:rPr>
                  <w:t>18.04.</w:t>
                </w:r>
              </w:p>
            </w:tc>
            <w:sdt>
              <w:sdtPr>
                <w:rPr>
                  <w:rFonts w:ascii="Verdana" w:hAnsi="Verdana"/>
                  <w:b/>
                  <w:bCs/>
                  <w:sz w:val="28"/>
                  <w:szCs w:val="28"/>
                  <w:lang w:val="de-DE"/>
                </w:rPr>
                <w:id w:val="-43959880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tc>
                  <w:tcPr>
                    <w:tcW w:w="498" w:type="dxa"/>
                    <w:vAlign w:val="center"/>
                  </w:tcPr>
                  <w:p w:rsidR="00000B77" w:rsidRPr="00B76871" w:rsidRDefault="00000B77" w:rsidP="00B76871">
                    <w:pPr>
                      <w:pStyle w:val="SenderAddress"/>
                      <w:spacing w:after="0"/>
                      <w:rPr>
                        <w:rFonts w:ascii="Verdana" w:hAnsi="Verdana"/>
                        <w:b/>
                        <w:bCs/>
                        <w:sz w:val="28"/>
                        <w:szCs w:val="28"/>
                        <w:lang w:val="de-DE"/>
                      </w:rPr>
                    </w:pPr>
                    <w:r>
                      <w:rPr>
                        <w:rFonts w:ascii="MS Gothic" w:eastAsia="MS Gothic" w:hAnsi="MS Gothic" w:hint="eastAsia"/>
                        <w:b/>
                        <w:bCs/>
                        <w:sz w:val="28"/>
                        <w:szCs w:val="28"/>
                        <w:lang w:val="de-DE"/>
                      </w:rPr>
                      <w:t>☐</w:t>
                    </w:r>
                  </w:p>
                </w:tc>
              </w:sdtContent>
            </w:sdt>
            <w:tc>
              <w:tcPr>
                <w:tcW w:w="1345" w:type="dxa"/>
                <w:vAlign w:val="center"/>
              </w:tcPr>
              <w:p w:rsidR="00000B77" w:rsidRPr="00B76871" w:rsidRDefault="00000B77" w:rsidP="00B76871">
                <w:pPr>
                  <w:pStyle w:val="SenderAddress"/>
                  <w:spacing w:after="0"/>
                  <w:rPr>
                    <w:rFonts w:ascii="Verdana" w:hAnsi="Verdana"/>
                    <w:b/>
                    <w:bCs/>
                    <w:sz w:val="24"/>
                    <w:szCs w:val="24"/>
                    <w:lang w:val="de-DE"/>
                  </w:rPr>
                </w:pPr>
                <w:r w:rsidRPr="00B76871">
                  <w:rPr>
                    <w:rFonts w:ascii="Verdana" w:hAnsi="Verdana"/>
                    <w:b/>
                    <w:bCs/>
                    <w:sz w:val="24"/>
                    <w:szCs w:val="24"/>
                    <w:lang w:val="de-DE"/>
                  </w:rPr>
                  <w:t>19.04.</w:t>
                </w:r>
              </w:p>
            </w:tc>
            <w:sdt>
              <w:sdtPr>
                <w:rPr>
                  <w:rFonts w:ascii="Verdana" w:hAnsi="Verdana"/>
                  <w:b/>
                  <w:bCs/>
                  <w:sz w:val="28"/>
                  <w:szCs w:val="28"/>
                  <w:lang w:val="de-DE"/>
                </w:rPr>
                <w:id w:val="-90483360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tc>
                  <w:tcPr>
                    <w:tcW w:w="458" w:type="dxa"/>
                    <w:vAlign w:val="center"/>
                  </w:tcPr>
                  <w:p w:rsidR="00000B77" w:rsidRPr="00B76871" w:rsidRDefault="00000B77" w:rsidP="00B76871">
                    <w:pPr>
                      <w:pStyle w:val="SenderAddress"/>
                      <w:spacing w:after="0"/>
                      <w:rPr>
                        <w:rFonts w:ascii="Verdana" w:hAnsi="Verdana"/>
                        <w:b/>
                        <w:bCs/>
                        <w:sz w:val="28"/>
                        <w:szCs w:val="28"/>
                        <w:lang w:val="de-DE"/>
                      </w:rPr>
                    </w:pPr>
                    <w:r w:rsidRPr="00B76871">
                      <w:rPr>
                        <w:rFonts w:ascii="Segoe UI Symbol" w:eastAsia="MS Gothic" w:hAnsi="Segoe UI Symbol" w:cs="Segoe UI Symbol"/>
                        <w:b/>
                        <w:bCs/>
                        <w:sz w:val="28"/>
                        <w:szCs w:val="28"/>
                        <w:lang w:val="de-DE"/>
                      </w:rPr>
                      <w:t>☐</w:t>
                    </w:r>
                  </w:p>
                </w:tc>
              </w:sdtContent>
            </w:sdt>
            <w:tc>
              <w:tcPr>
                <w:tcW w:w="2802" w:type="dxa"/>
                <w:vAlign w:val="center"/>
              </w:tcPr>
              <w:p w:rsidR="00000B77" w:rsidRPr="00B76871" w:rsidRDefault="00000B77" w:rsidP="00B76871">
                <w:pPr>
                  <w:pStyle w:val="SenderAddress"/>
                  <w:spacing w:after="0"/>
                  <w:rPr>
                    <w:rFonts w:ascii="Verdana" w:hAnsi="Verdana"/>
                    <w:b/>
                    <w:bCs/>
                    <w:sz w:val="24"/>
                    <w:szCs w:val="24"/>
                    <w:lang w:val="de-DE"/>
                  </w:rPr>
                </w:pPr>
                <w:r w:rsidRPr="00B76871">
                  <w:rPr>
                    <w:rFonts w:ascii="Verdana" w:hAnsi="Verdana"/>
                    <w:b/>
                    <w:bCs/>
                    <w:sz w:val="24"/>
                    <w:szCs w:val="24"/>
                    <w:lang w:val="de-DE"/>
                  </w:rPr>
                  <w:t>18. &amp; 19.04.2020</w:t>
                </w:r>
              </w:p>
            </w:tc>
          </w:tr>
        </w:tbl>
        <w:p w:rsidR="00426CB7" w:rsidRPr="00B76871" w:rsidRDefault="00C57FC1" w:rsidP="00E9416F">
          <w:pPr>
            <w:pStyle w:val="SenderAddress"/>
            <w:rPr>
              <w:rFonts w:ascii="Verdana" w:hAnsi="Verdana"/>
              <w:b/>
              <w:bCs/>
              <w:sz w:val="16"/>
              <w:szCs w:val="16"/>
              <w:lang w:val="de-DE"/>
            </w:rPr>
          </w:pPr>
          <w:r>
            <w:rPr>
              <w:rFonts w:ascii="Verdana" w:hAnsi="Verdana"/>
              <w:b/>
              <w:bCs/>
              <w:sz w:val="16"/>
              <w:szCs w:val="16"/>
              <w:lang w:val="de-DE"/>
            </w:rPr>
            <w:t xml:space="preserve">  </w:t>
          </w:r>
          <w:r w:rsidR="00B76871" w:rsidRPr="00B76871">
            <w:rPr>
              <w:rFonts w:ascii="Verdana" w:hAnsi="Verdana"/>
              <w:b/>
              <w:bCs/>
              <w:sz w:val="16"/>
              <w:szCs w:val="16"/>
              <w:lang w:val="de-DE"/>
            </w:rPr>
            <w:t>(Zutreffendes bitte ankreuzen)</w:t>
          </w:r>
        </w:p>
        <w:p w:rsidR="00B76871" w:rsidRPr="00B76871" w:rsidRDefault="00B76871" w:rsidP="00E9416F">
          <w:pPr>
            <w:pStyle w:val="SenderAddress"/>
            <w:rPr>
              <w:rFonts w:ascii="Verdana" w:hAnsi="Verdana"/>
              <w:b/>
              <w:bCs/>
              <w:sz w:val="12"/>
              <w:szCs w:val="12"/>
              <w:lang w:val="de-DE"/>
            </w:rPr>
          </w:pPr>
        </w:p>
        <w:tbl>
          <w:tblPr>
            <w:tblStyle w:val="Tabellenraster"/>
            <w:tblW w:w="8364" w:type="dxa"/>
            <w:tbl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insideH w:val="none" w:sz="0" w:space="0" w:color="auto"/>
              <w:insideV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2065"/>
            <w:gridCol w:w="6299"/>
          </w:tblGrid>
          <w:tr w:rsidR="00BA4EAD" w:rsidRPr="00F47A53" w:rsidTr="00BA4EAD">
            <w:trPr>
              <w:trHeight w:hRule="exact" w:val="346"/>
            </w:trPr>
            <w:tc>
              <w:tcPr>
                <w:tcW w:w="2065" w:type="dxa"/>
                <w:tcBorders>
                  <w:right w:val="single" w:sz="8" w:space="0" w:color="auto"/>
                </w:tcBorders>
              </w:tcPr>
              <w:p w:rsidR="00BA4EAD" w:rsidRPr="00B76871" w:rsidRDefault="00BA4EAD" w:rsidP="00BA4EAD">
                <w:pPr>
                  <w:pStyle w:val="SenderAddress"/>
                  <w:spacing w:after="0"/>
                  <w:rPr>
                    <w:rFonts w:ascii="Verdana" w:hAnsi="Verdana"/>
                    <w:b/>
                    <w:bCs/>
                    <w:sz w:val="24"/>
                    <w:szCs w:val="24"/>
                    <w:lang w:val="de-DE"/>
                  </w:rPr>
                </w:pPr>
                <w:r w:rsidRPr="00B76871">
                  <w:rPr>
                    <w:rFonts w:ascii="Verdana" w:hAnsi="Verdana"/>
                    <w:b/>
                    <w:bCs/>
                    <w:sz w:val="24"/>
                    <w:szCs w:val="24"/>
                    <w:lang w:val="de-DE"/>
                  </w:rPr>
                  <w:t>Veranstalter:</w:t>
                </w:r>
              </w:p>
            </w:tc>
            <w:tc>
              <w:tcPr>
                <w:tcW w:w="6299" w:type="dxa"/>
                <w:tcBorders>
                  <w:left w:val="single" w:sz="8" w:space="0" w:color="auto"/>
                  <w:bottom w:val="single" w:sz="8" w:space="0" w:color="auto"/>
                  <w:right w:val="single" w:sz="8" w:space="0" w:color="auto"/>
                </w:tcBorders>
              </w:tcPr>
              <w:p w:rsidR="00BA4EAD" w:rsidRPr="00B76871" w:rsidRDefault="00B76871" w:rsidP="00AC0FC9">
                <w:pPr>
                  <w:pStyle w:val="SenderAddress"/>
                  <w:spacing w:after="0"/>
                  <w:rPr>
                    <w:rFonts w:ascii="Verdana" w:hAnsi="Verdana"/>
                    <w:b/>
                    <w:bCs/>
                    <w:sz w:val="24"/>
                    <w:szCs w:val="24"/>
                    <w:lang w:val="de-DE"/>
                  </w:rPr>
                </w:pPr>
                <w:r w:rsidRPr="00B76871">
                  <w:rPr>
                    <w:rFonts w:ascii="Verdana" w:hAnsi="Verdana"/>
                    <w:b/>
                    <w:bCs/>
                    <w:sz w:val="24"/>
                    <w:szCs w:val="24"/>
                    <w:lang w:val="de-DE"/>
                  </w:rPr>
                  <w:t>DVG Neuss Rheinallee e.V.</w:t>
                </w:r>
              </w:p>
            </w:tc>
          </w:tr>
        </w:tbl>
        <w:p w:rsidR="00426CB7" w:rsidRPr="00B76871" w:rsidRDefault="00426CB7" w:rsidP="00E9416F">
          <w:pPr>
            <w:pStyle w:val="SenderAddress"/>
            <w:rPr>
              <w:rFonts w:ascii="Verdana" w:hAnsi="Verdana"/>
              <w:sz w:val="16"/>
              <w:szCs w:val="16"/>
              <w:lang w:val="de-DE"/>
            </w:rPr>
          </w:pPr>
        </w:p>
        <w:p w:rsidR="00B76871" w:rsidRPr="00B76871" w:rsidRDefault="00C57FC1" w:rsidP="00E9416F">
          <w:pPr>
            <w:pStyle w:val="SenderAddress"/>
            <w:rPr>
              <w:rFonts w:ascii="Verdana" w:hAnsi="Verdana"/>
              <w:b/>
              <w:bCs/>
              <w:sz w:val="16"/>
              <w:szCs w:val="16"/>
              <w:lang w:val="de-DE"/>
            </w:rPr>
          </w:pPr>
          <w:r>
            <w:rPr>
              <w:rFonts w:ascii="Verdana" w:hAnsi="Verdana"/>
              <w:b/>
              <w:bCs/>
              <w:sz w:val="16"/>
              <w:szCs w:val="16"/>
              <w:lang w:val="de-DE"/>
            </w:rPr>
            <w:t xml:space="preserve">  </w:t>
          </w:r>
          <w:r w:rsidR="00B76871" w:rsidRPr="00B76871">
            <w:rPr>
              <w:rFonts w:ascii="Verdana" w:hAnsi="Verdana"/>
              <w:b/>
              <w:bCs/>
              <w:sz w:val="16"/>
              <w:szCs w:val="16"/>
              <w:lang w:val="de-DE"/>
            </w:rPr>
            <w:t>Bitte je Teilnehmer/Hund eine gesonderte Meldung!</w:t>
          </w:r>
        </w:p>
        <w:p w:rsidR="00B76871" w:rsidRPr="00B76871" w:rsidRDefault="00B76871" w:rsidP="00E9416F">
          <w:pPr>
            <w:pStyle w:val="SenderAddress"/>
            <w:rPr>
              <w:rFonts w:ascii="Verdana" w:hAnsi="Verdana"/>
              <w:sz w:val="16"/>
              <w:szCs w:val="16"/>
              <w:lang w:val="de-DE"/>
            </w:rPr>
          </w:pPr>
        </w:p>
        <w:tbl>
          <w:tblPr>
            <w:tblStyle w:val="Tabellenraster"/>
            <w:tblW w:w="9498" w:type="dxa"/>
            <w:tbl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insideH w:val="none" w:sz="0" w:space="0" w:color="auto"/>
              <w:insideV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1843"/>
            <w:gridCol w:w="7655"/>
          </w:tblGrid>
          <w:tr w:rsidR="00BA4EAD" w:rsidRPr="00F47A53" w:rsidTr="00B76871">
            <w:trPr>
              <w:trHeight w:hRule="exact" w:val="283"/>
            </w:trPr>
            <w:tc>
              <w:tcPr>
                <w:tcW w:w="1843" w:type="dxa"/>
                <w:tcBorders>
                  <w:right w:val="single" w:sz="8" w:space="0" w:color="auto"/>
                </w:tcBorders>
              </w:tcPr>
              <w:p w:rsidR="00BA4EAD" w:rsidRPr="00C32617" w:rsidRDefault="00BA4EAD" w:rsidP="00AC0FC9">
                <w:pPr>
                  <w:pStyle w:val="SenderAddress"/>
                  <w:spacing w:after="0"/>
                  <w:rPr>
                    <w:rFonts w:ascii="Verdana" w:hAnsi="Verdana"/>
                    <w:sz w:val="24"/>
                    <w:szCs w:val="24"/>
                    <w:lang w:val="de-DE"/>
                  </w:rPr>
                </w:pPr>
                <w:r w:rsidRPr="00C32617">
                  <w:rPr>
                    <w:rFonts w:ascii="Verdana" w:hAnsi="Verdana"/>
                    <w:sz w:val="24"/>
                    <w:szCs w:val="24"/>
                    <w:lang w:val="de-DE"/>
                  </w:rPr>
                  <w:t>Teilnehmer:</w:t>
                </w:r>
              </w:p>
            </w:tc>
            <w:sdt>
              <w:sdtPr>
                <w:rPr>
                  <w:rFonts w:ascii="Arial Narrow" w:hAnsi="Arial Narrow"/>
                  <w:sz w:val="24"/>
                  <w:szCs w:val="24"/>
                  <w:lang w:val="de-DE"/>
                </w:rPr>
                <w:id w:val="1840574327"/>
                <w:placeholder>
                  <w:docPart w:val="930EA91840984104BF3A6D49FE5A322C"/>
                </w:placeholder>
                <w:showingPlcHdr/>
              </w:sdtPr>
              <w:sdtEndPr/>
              <w:sdtContent>
                <w:tc>
                  <w:tcPr>
                    <w:tcW w:w="7655" w:type="dxa"/>
                    <w:tcBorders>
                      <w:left w:val="single" w:sz="8" w:space="0" w:color="auto"/>
                      <w:bottom w:val="single" w:sz="8" w:space="0" w:color="auto"/>
                      <w:right w:val="single" w:sz="8" w:space="0" w:color="auto"/>
                    </w:tcBorders>
                  </w:tcPr>
                  <w:p w:rsidR="00BA4EAD" w:rsidRPr="00F47A53" w:rsidRDefault="00661447" w:rsidP="00FF1905">
                    <w:pPr>
                      <w:pStyle w:val="SenderAddress"/>
                      <w:spacing w:after="0"/>
                      <w:rPr>
                        <w:rFonts w:ascii="Arial Narrow" w:hAnsi="Arial Narrow"/>
                        <w:sz w:val="24"/>
                        <w:szCs w:val="24"/>
                        <w:lang w:val="de-DE"/>
                      </w:rPr>
                    </w:pPr>
                    <w:r w:rsidRPr="002A75D7">
                      <w:rPr>
                        <w:rStyle w:val="Platzhaltertext"/>
                        <w:rFonts w:ascii="Arial Narrow" w:hAnsi="Arial Narrow"/>
                        <w:lang w:val="de-DE"/>
                      </w:rPr>
                      <w:t>Klicken oder tippen Sie hier, um Text einzugeben.</w:t>
                    </w:r>
                  </w:p>
                </w:tc>
              </w:sdtContent>
            </w:sdt>
          </w:tr>
        </w:tbl>
        <w:p w:rsidR="00426CB7" w:rsidRPr="00BA4EAD" w:rsidRDefault="00426CB7" w:rsidP="00E9416F">
          <w:pPr>
            <w:pStyle w:val="SenderAddress"/>
            <w:rPr>
              <w:rFonts w:ascii="Verdana" w:hAnsi="Verdana"/>
              <w:sz w:val="12"/>
              <w:szCs w:val="12"/>
              <w:lang w:val="de-DE"/>
            </w:rPr>
          </w:pPr>
        </w:p>
        <w:tbl>
          <w:tblPr>
            <w:tblStyle w:val="Tabellenraster"/>
            <w:tblW w:w="9498" w:type="dxa"/>
            <w:tbl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insideH w:val="none" w:sz="0" w:space="0" w:color="auto"/>
              <w:insideV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1843"/>
            <w:gridCol w:w="7655"/>
          </w:tblGrid>
          <w:tr w:rsidR="00BA4EAD" w:rsidRPr="00F47A53" w:rsidTr="00B76871">
            <w:trPr>
              <w:trHeight w:hRule="exact" w:val="283"/>
            </w:trPr>
            <w:tc>
              <w:tcPr>
                <w:tcW w:w="1843" w:type="dxa"/>
                <w:tcBorders>
                  <w:right w:val="single" w:sz="8" w:space="0" w:color="auto"/>
                </w:tcBorders>
              </w:tcPr>
              <w:p w:rsidR="00BA4EAD" w:rsidRPr="00C32617" w:rsidRDefault="00BA4EAD" w:rsidP="00AC0FC9">
                <w:pPr>
                  <w:pStyle w:val="SenderAddress"/>
                  <w:spacing w:after="0"/>
                  <w:rPr>
                    <w:rFonts w:ascii="Verdana" w:hAnsi="Verdana"/>
                    <w:sz w:val="24"/>
                    <w:szCs w:val="24"/>
                    <w:lang w:val="de-DE"/>
                  </w:rPr>
                </w:pPr>
                <w:r w:rsidRPr="00C32617">
                  <w:rPr>
                    <w:rFonts w:ascii="Verdana" w:hAnsi="Verdana"/>
                    <w:sz w:val="24"/>
                    <w:szCs w:val="24"/>
                    <w:lang w:val="de-DE"/>
                  </w:rPr>
                  <w:t>Straße/HN:</w:t>
                </w:r>
              </w:p>
            </w:tc>
            <w:sdt>
              <w:sdtPr>
                <w:rPr>
                  <w:rFonts w:ascii="Arial Narrow" w:hAnsi="Arial Narrow"/>
                  <w:sz w:val="24"/>
                  <w:szCs w:val="24"/>
                  <w:lang w:val="de-DE"/>
                </w:rPr>
                <w:id w:val="-1180813739"/>
                <w:placeholder>
                  <w:docPart w:val="F1D95CEC21BF4E1C816D9459ED46E6A1"/>
                </w:placeholder>
                <w:showingPlcHdr/>
              </w:sdtPr>
              <w:sdtEndPr/>
              <w:sdtContent>
                <w:tc>
                  <w:tcPr>
                    <w:tcW w:w="7655" w:type="dxa"/>
                    <w:tcBorders>
                      <w:left w:val="single" w:sz="8" w:space="0" w:color="auto"/>
                      <w:bottom w:val="single" w:sz="8" w:space="0" w:color="auto"/>
                      <w:right w:val="single" w:sz="8" w:space="0" w:color="auto"/>
                    </w:tcBorders>
                  </w:tcPr>
                  <w:p w:rsidR="00BA4EAD" w:rsidRPr="00F47A53" w:rsidRDefault="00661447" w:rsidP="00AC0FC9">
                    <w:pPr>
                      <w:pStyle w:val="SenderAddress"/>
                      <w:spacing w:after="0"/>
                      <w:rPr>
                        <w:rFonts w:ascii="Arial Narrow" w:hAnsi="Arial Narrow"/>
                        <w:sz w:val="24"/>
                        <w:szCs w:val="24"/>
                        <w:lang w:val="de-DE"/>
                      </w:rPr>
                    </w:pPr>
                    <w:r w:rsidRPr="00F47A53">
                      <w:rPr>
                        <w:rStyle w:val="Platzhaltertext"/>
                        <w:rFonts w:ascii="Arial Narrow" w:hAnsi="Arial Narrow"/>
                        <w:lang w:val="de-DE"/>
                      </w:rPr>
                      <w:t>Klicken oder tippen Sie hier, um Text einzugeben.</w:t>
                    </w:r>
                  </w:p>
                </w:tc>
              </w:sdtContent>
            </w:sdt>
          </w:tr>
        </w:tbl>
        <w:p w:rsidR="00BA4EAD" w:rsidRPr="00BA4EAD" w:rsidRDefault="00BA4EAD" w:rsidP="00E9416F">
          <w:pPr>
            <w:pStyle w:val="SenderAddress"/>
            <w:rPr>
              <w:rFonts w:ascii="Verdana" w:hAnsi="Verdana"/>
              <w:sz w:val="12"/>
              <w:szCs w:val="12"/>
              <w:lang w:val="de-DE"/>
            </w:rPr>
          </w:pPr>
        </w:p>
        <w:tbl>
          <w:tblPr>
            <w:tblStyle w:val="Tabellenraster"/>
            <w:tblW w:w="9498" w:type="dxa"/>
            <w:tbl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insideH w:val="none" w:sz="0" w:space="0" w:color="auto"/>
              <w:insideV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1837"/>
            <w:gridCol w:w="1200"/>
            <w:gridCol w:w="6461"/>
          </w:tblGrid>
          <w:tr w:rsidR="00B86915" w:rsidRPr="00F47A53" w:rsidTr="00B76871">
            <w:trPr>
              <w:trHeight w:hRule="exact" w:val="283"/>
            </w:trPr>
            <w:tc>
              <w:tcPr>
                <w:tcW w:w="1843" w:type="dxa"/>
                <w:tcBorders>
                  <w:right w:val="single" w:sz="8" w:space="0" w:color="auto"/>
                </w:tcBorders>
              </w:tcPr>
              <w:p w:rsidR="00B86915" w:rsidRPr="00C32617" w:rsidRDefault="00B86915" w:rsidP="00AC0FC9">
                <w:pPr>
                  <w:pStyle w:val="SenderAddress"/>
                  <w:spacing w:after="0"/>
                  <w:rPr>
                    <w:rFonts w:ascii="Verdana" w:hAnsi="Verdana"/>
                    <w:sz w:val="24"/>
                    <w:szCs w:val="24"/>
                    <w:lang w:val="de-DE"/>
                  </w:rPr>
                </w:pPr>
                <w:r w:rsidRPr="00C32617">
                  <w:rPr>
                    <w:rFonts w:ascii="Verdana" w:hAnsi="Verdana"/>
                    <w:sz w:val="24"/>
                    <w:szCs w:val="24"/>
                    <w:lang w:val="de-DE"/>
                  </w:rPr>
                  <w:t>PLZ/Ort:</w:t>
                </w:r>
              </w:p>
            </w:tc>
            <w:sdt>
              <w:sdtPr>
                <w:rPr>
                  <w:rFonts w:ascii="Arial Narrow" w:hAnsi="Arial Narrow"/>
                  <w:sz w:val="24"/>
                  <w:szCs w:val="24"/>
                  <w:lang w:val="de-DE"/>
                </w:rPr>
                <w:id w:val="-182668955"/>
                <w:placeholder>
                  <w:docPart w:val="A53D938C46E54FCF83673DF0BE4FEB32"/>
                </w:placeholder>
                <w:showingPlcHdr/>
              </w:sdtPr>
              <w:sdtEndPr/>
              <w:sdtContent>
                <w:tc>
                  <w:tcPr>
                    <w:tcW w:w="1134" w:type="dxa"/>
                    <w:tcBorders>
                      <w:bottom w:val="single" w:sz="8" w:space="0" w:color="auto"/>
                      <w:right w:val="single" w:sz="8" w:space="0" w:color="auto"/>
                    </w:tcBorders>
                  </w:tcPr>
                  <w:p w:rsidR="00B86915" w:rsidRPr="00F47A53" w:rsidRDefault="00661447" w:rsidP="00AC0FC9">
                    <w:pPr>
                      <w:pStyle w:val="SenderAddress"/>
                      <w:spacing w:after="0"/>
                      <w:rPr>
                        <w:rFonts w:ascii="Arial Narrow" w:hAnsi="Arial Narrow"/>
                        <w:sz w:val="24"/>
                        <w:szCs w:val="24"/>
                        <w:lang w:val="de-DE"/>
                      </w:rPr>
                    </w:pPr>
                    <w:r w:rsidRPr="00F47A53">
                      <w:rPr>
                        <w:rStyle w:val="Platzhaltertext"/>
                        <w:rFonts w:ascii="Arial Narrow" w:hAnsi="Arial Narrow"/>
                        <w:lang w:val="de-DE"/>
                      </w:rPr>
                      <w:t>Klicken oder tippen Sie hier, um Text einzugeben.</w:t>
                    </w:r>
                  </w:p>
                </w:tc>
              </w:sdtContent>
            </w:sdt>
            <w:sdt>
              <w:sdtPr>
                <w:rPr>
                  <w:rFonts w:ascii="Arial Narrow" w:hAnsi="Arial Narrow"/>
                  <w:sz w:val="24"/>
                  <w:szCs w:val="24"/>
                  <w:lang w:val="de-DE"/>
                </w:rPr>
                <w:id w:val="959374158"/>
                <w:placeholder>
                  <w:docPart w:val="100AD4017C1848B2818E57A09E60E273"/>
                </w:placeholder>
                <w:showingPlcHdr/>
              </w:sdtPr>
              <w:sdtEndPr/>
              <w:sdtContent>
                <w:tc>
                  <w:tcPr>
                    <w:tcW w:w="6521" w:type="dxa"/>
                    <w:tcBorders>
                      <w:left w:val="single" w:sz="8" w:space="0" w:color="auto"/>
                      <w:bottom w:val="single" w:sz="8" w:space="0" w:color="auto"/>
                      <w:right w:val="single" w:sz="8" w:space="0" w:color="auto"/>
                    </w:tcBorders>
                  </w:tcPr>
                  <w:p w:rsidR="00B86915" w:rsidRPr="00F47A53" w:rsidRDefault="00321F26" w:rsidP="00AC0FC9">
                    <w:pPr>
                      <w:pStyle w:val="SenderAddress"/>
                      <w:spacing w:after="0"/>
                      <w:rPr>
                        <w:rFonts w:ascii="Arial Narrow" w:hAnsi="Arial Narrow"/>
                        <w:sz w:val="24"/>
                        <w:szCs w:val="24"/>
                        <w:lang w:val="de-DE"/>
                      </w:rPr>
                    </w:pPr>
                    <w:r w:rsidRPr="00F47A53">
                      <w:rPr>
                        <w:rStyle w:val="Platzhaltertext"/>
                        <w:rFonts w:ascii="Arial Narrow" w:hAnsi="Arial Narrow"/>
                        <w:lang w:val="de-DE"/>
                      </w:rPr>
                      <w:t>Klicken oder tippen Sie hier, um Text einzugeben.</w:t>
                    </w:r>
                  </w:p>
                </w:tc>
              </w:sdtContent>
            </w:sdt>
          </w:tr>
        </w:tbl>
        <w:p w:rsidR="00BA4EAD" w:rsidRPr="00BA4EAD" w:rsidRDefault="00BA4EAD" w:rsidP="00E9416F">
          <w:pPr>
            <w:pStyle w:val="SenderAddress"/>
            <w:rPr>
              <w:rFonts w:ascii="Verdana" w:hAnsi="Verdana"/>
              <w:sz w:val="12"/>
              <w:szCs w:val="12"/>
              <w:lang w:val="de-DE"/>
            </w:rPr>
          </w:pPr>
        </w:p>
        <w:tbl>
          <w:tblPr>
            <w:tblStyle w:val="Tabellenraster"/>
            <w:tblW w:w="9498" w:type="dxa"/>
            <w:tbl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insideH w:val="none" w:sz="0" w:space="0" w:color="auto"/>
              <w:insideV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1843"/>
            <w:gridCol w:w="7655"/>
          </w:tblGrid>
          <w:tr w:rsidR="00BA4EAD" w:rsidRPr="00F47A53" w:rsidTr="00B76871">
            <w:trPr>
              <w:trHeight w:hRule="exact" w:val="283"/>
            </w:trPr>
            <w:tc>
              <w:tcPr>
                <w:tcW w:w="1843" w:type="dxa"/>
                <w:tcBorders>
                  <w:right w:val="single" w:sz="8" w:space="0" w:color="auto"/>
                </w:tcBorders>
              </w:tcPr>
              <w:p w:rsidR="00BA4EAD" w:rsidRPr="00C32617" w:rsidRDefault="00BA4EAD" w:rsidP="00AC0FC9">
                <w:pPr>
                  <w:pStyle w:val="SenderAddress"/>
                  <w:spacing w:after="0"/>
                  <w:rPr>
                    <w:rFonts w:ascii="Verdana" w:hAnsi="Verdana"/>
                    <w:sz w:val="24"/>
                    <w:szCs w:val="24"/>
                    <w:lang w:val="de-DE"/>
                  </w:rPr>
                </w:pPr>
                <w:r w:rsidRPr="00C32617">
                  <w:rPr>
                    <w:rFonts w:ascii="Verdana" w:hAnsi="Verdana"/>
                    <w:sz w:val="24"/>
                    <w:szCs w:val="24"/>
                    <w:lang w:val="de-DE"/>
                  </w:rPr>
                  <w:t>E-Mail:</w:t>
                </w:r>
              </w:p>
            </w:tc>
            <w:tc>
              <w:tcPr>
                <w:tcW w:w="7655" w:type="dxa"/>
                <w:tcBorders>
                  <w:left w:val="single" w:sz="8" w:space="0" w:color="auto"/>
                  <w:bottom w:val="single" w:sz="8" w:space="0" w:color="auto"/>
                  <w:right w:val="single" w:sz="8" w:space="0" w:color="auto"/>
                </w:tcBorders>
              </w:tcPr>
              <w:sdt>
                <w:sdtPr>
                  <w:rPr>
                    <w:rFonts w:ascii="Arial Narrow" w:hAnsi="Arial Narrow"/>
                    <w:sz w:val="24"/>
                    <w:szCs w:val="24"/>
                    <w:lang w:val="de-DE"/>
                  </w:rPr>
                  <w:id w:val="-180660661"/>
                  <w:placeholder>
                    <w:docPart w:val="5B5720E0DCAF47C08BA5E84409ABD162"/>
                  </w:placeholder>
                  <w:showingPlcHdr/>
                </w:sdtPr>
                <w:sdtEndPr/>
                <w:sdtContent>
                  <w:p w:rsidR="00BA4EAD" w:rsidRPr="00F47A53" w:rsidRDefault="00321F26" w:rsidP="00AC0FC9">
                    <w:pPr>
                      <w:pStyle w:val="SenderAddress"/>
                      <w:spacing w:after="0"/>
                      <w:rPr>
                        <w:rFonts w:ascii="Arial Narrow" w:hAnsi="Arial Narrow"/>
                        <w:sz w:val="24"/>
                        <w:szCs w:val="24"/>
                        <w:lang w:val="de-DE"/>
                      </w:rPr>
                    </w:pPr>
                    <w:r w:rsidRPr="00F47A53">
                      <w:rPr>
                        <w:rStyle w:val="Platzhaltertext"/>
                        <w:rFonts w:ascii="Arial Narrow" w:hAnsi="Arial Narrow"/>
                        <w:lang w:val="de-DE"/>
                      </w:rPr>
                      <w:t>Klicken oder tippen Sie hier, um Text einzugeben.</w:t>
                    </w:r>
                  </w:p>
                </w:sdtContent>
              </w:sdt>
              <w:p w:rsidR="00B86915" w:rsidRPr="00F47A53" w:rsidRDefault="00B86915" w:rsidP="00AC0FC9">
                <w:pPr>
                  <w:pStyle w:val="SenderAddress"/>
                  <w:spacing w:after="0"/>
                  <w:rPr>
                    <w:rFonts w:ascii="Arial Narrow" w:hAnsi="Arial Narrow"/>
                    <w:sz w:val="24"/>
                    <w:szCs w:val="24"/>
                    <w:lang w:val="de-DE"/>
                  </w:rPr>
                </w:pPr>
              </w:p>
            </w:tc>
          </w:tr>
        </w:tbl>
        <w:p w:rsidR="00BA4EAD" w:rsidRPr="00BA4EAD" w:rsidRDefault="00BA4EAD" w:rsidP="00E9416F">
          <w:pPr>
            <w:pStyle w:val="SenderAddress"/>
            <w:rPr>
              <w:rFonts w:ascii="Verdana" w:hAnsi="Verdana"/>
              <w:sz w:val="12"/>
              <w:szCs w:val="12"/>
              <w:lang w:val="de-DE"/>
            </w:rPr>
          </w:pPr>
        </w:p>
        <w:tbl>
          <w:tblPr>
            <w:tblStyle w:val="Tabellenraster"/>
            <w:tblW w:w="9498" w:type="dxa"/>
            <w:tbl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insideH w:val="none" w:sz="0" w:space="0" w:color="auto"/>
              <w:insideV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1843"/>
            <w:gridCol w:w="7655"/>
          </w:tblGrid>
          <w:tr w:rsidR="00BA4EAD" w:rsidRPr="00F47A53" w:rsidTr="00B76871">
            <w:trPr>
              <w:trHeight w:hRule="exact" w:val="283"/>
            </w:trPr>
            <w:tc>
              <w:tcPr>
                <w:tcW w:w="1843" w:type="dxa"/>
                <w:tcBorders>
                  <w:right w:val="single" w:sz="8" w:space="0" w:color="auto"/>
                </w:tcBorders>
              </w:tcPr>
              <w:p w:rsidR="00BA4EAD" w:rsidRPr="00C32617" w:rsidRDefault="00BA4EAD" w:rsidP="00AC0FC9">
                <w:pPr>
                  <w:pStyle w:val="SenderAddress"/>
                  <w:spacing w:after="0"/>
                  <w:rPr>
                    <w:rFonts w:ascii="Verdana" w:hAnsi="Verdana"/>
                    <w:sz w:val="24"/>
                    <w:szCs w:val="24"/>
                    <w:lang w:val="de-DE"/>
                  </w:rPr>
                </w:pPr>
                <w:r w:rsidRPr="00C32617">
                  <w:rPr>
                    <w:rFonts w:ascii="Verdana" w:hAnsi="Verdana"/>
                    <w:sz w:val="24"/>
                    <w:szCs w:val="24"/>
                    <w:lang w:val="de-DE"/>
                  </w:rPr>
                  <w:t>Festnetz:</w:t>
                </w:r>
              </w:p>
            </w:tc>
            <w:sdt>
              <w:sdtPr>
                <w:rPr>
                  <w:rFonts w:ascii="Arial Narrow" w:hAnsi="Arial Narrow"/>
                  <w:sz w:val="24"/>
                  <w:szCs w:val="24"/>
                  <w:lang w:val="de-DE"/>
                </w:rPr>
                <w:id w:val="1403174718"/>
                <w:placeholder>
                  <w:docPart w:val="61B3412027C74FEC9D1F2497E6E1E4D6"/>
                </w:placeholder>
                <w:showingPlcHdr/>
              </w:sdtPr>
              <w:sdtEndPr/>
              <w:sdtContent>
                <w:tc>
                  <w:tcPr>
                    <w:tcW w:w="7655" w:type="dxa"/>
                    <w:tcBorders>
                      <w:left w:val="single" w:sz="8" w:space="0" w:color="auto"/>
                      <w:bottom w:val="single" w:sz="8" w:space="0" w:color="auto"/>
                      <w:right w:val="single" w:sz="8" w:space="0" w:color="auto"/>
                    </w:tcBorders>
                  </w:tcPr>
                  <w:p w:rsidR="00BA4EAD" w:rsidRPr="00F47A53" w:rsidRDefault="00321F26" w:rsidP="00AC0FC9">
                    <w:pPr>
                      <w:pStyle w:val="SenderAddress"/>
                      <w:spacing w:after="0"/>
                      <w:rPr>
                        <w:rFonts w:ascii="Arial Narrow" w:hAnsi="Arial Narrow"/>
                        <w:sz w:val="24"/>
                        <w:szCs w:val="24"/>
                        <w:lang w:val="de-DE"/>
                      </w:rPr>
                    </w:pPr>
                    <w:r w:rsidRPr="00F47A53">
                      <w:rPr>
                        <w:rStyle w:val="Platzhaltertext"/>
                        <w:rFonts w:ascii="Arial Narrow" w:hAnsi="Arial Narrow"/>
                        <w:lang w:val="de-DE"/>
                      </w:rPr>
                      <w:t>Klicken oder tippen Sie hier, um Text einzugeben.</w:t>
                    </w:r>
                  </w:p>
                </w:tc>
              </w:sdtContent>
            </w:sdt>
          </w:tr>
        </w:tbl>
        <w:p w:rsidR="00BA4EAD" w:rsidRPr="00BA4EAD" w:rsidRDefault="00BA4EAD" w:rsidP="00BA4EAD">
          <w:pPr>
            <w:pStyle w:val="SenderAddress"/>
            <w:rPr>
              <w:rFonts w:ascii="Verdana" w:hAnsi="Verdana"/>
              <w:sz w:val="12"/>
              <w:szCs w:val="12"/>
              <w:lang w:val="de-DE"/>
            </w:rPr>
          </w:pPr>
        </w:p>
        <w:tbl>
          <w:tblPr>
            <w:tblStyle w:val="Tabellenraster"/>
            <w:tblW w:w="9498" w:type="dxa"/>
            <w:tbl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insideH w:val="none" w:sz="0" w:space="0" w:color="auto"/>
              <w:insideV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1843"/>
            <w:gridCol w:w="7655"/>
          </w:tblGrid>
          <w:tr w:rsidR="00BA4EAD" w:rsidRPr="00F47A53" w:rsidTr="00B76871">
            <w:trPr>
              <w:trHeight w:hRule="exact" w:val="283"/>
            </w:trPr>
            <w:tc>
              <w:tcPr>
                <w:tcW w:w="1843" w:type="dxa"/>
                <w:tcBorders>
                  <w:right w:val="single" w:sz="8" w:space="0" w:color="auto"/>
                </w:tcBorders>
              </w:tcPr>
              <w:p w:rsidR="00BA4EAD" w:rsidRPr="00C32617" w:rsidRDefault="00BA4EAD" w:rsidP="00BA4EAD">
                <w:pPr>
                  <w:pStyle w:val="SenderAddress"/>
                  <w:spacing w:after="0"/>
                  <w:rPr>
                    <w:rFonts w:ascii="Verdana" w:hAnsi="Verdana"/>
                    <w:sz w:val="24"/>
                    <w:szCs w:val="24"/>
                    <w:lang w:val="de-DE"/>
                  </w:rPr>
                </w:pPr>
                <w:r w:rsidRPr="00C32617">
                  <w:rPr>
                    <w:rFonts w:ascii="Verdana" w:hAnsi="Verdana"/>
                    <w:sz w:val="24"/>
                    <w:szCs w:val="24"/>
                    <w:lang w:val="de-DE"/>
                  </w:rPr>
                  <w:t>Mobil:</w:t>
                </w:r>
              </w:p>
            </w:tc>
            <w:sdt>
              <w:sdtPr>
                <w:rPr>
                  <w:rFonts w:ascii="Arial Narrow" w:hAnsi="Arial Narrow"/>
                  <w:sz w:val="24"/>
                  <w:szCs w:val="24"/>
                  <w:lang w:val="de-DE"/>
                </w:rPr>
                <w:id w:val="-1357274321"/>
                <w:placeholder>
                  <w:docPart w:val="62F5200D8FFC4BC4B39A80ED4F4D5A75"/>
                </w:placeholder>
                <w:showingPlcHdr/>
              </w:sdtPr>
              <w:sdtEndPr/>
              <w:sdtContent>
                <w:tc>
                  <w:tcPr>
                    <w:tcW w:w="7655" w:type="dxa"/>
                    <w:tcBorders>
                      <w:left w:val="single" w:sz="8" w:space="0" w:color="auto"/>
                      <w:bottom w:val="single" w:sz="8" w:space="0" w:color="auto"/>
                      <w:right w:val="single" w:sz="8" w:space="0" w:color="auto"/>
                    </w:tcBorders>
                  </w:tcPr>
                  <w:p w:rsidR="00BA4EAD" w:rsidRPr="00F47A53" w:rsidRDefault="00321F26" w:rsidP="00AC0FC9">
                    <w:pPr>
                      <w:pStyle w:val="SenderAddress"/>
                      <w:spacing w:after="0"/>
                      <w:rPr>
                        <w:rFonts w:ascii="Arial Narrow" w:hAnsi="Arial Narrow"/>
                        <w:sz w:val="24"/>
                        <w:szCs w:val="24"/>
                        <w:lang w:val="de-DE"/>
                      </w:rPr>
                    </w:pPr>
                    <w:r w:rsidRPr="00F47A53">
                      <w:rPr>
                        <w:rStyle w:val="Platzhaltertext"/>
                        <w:rFonts w:ascii="Arial Narrow" w:hAnsi="Arial Narrow"/>
                        <w:lang w:val="de-DE"/>
                      </w:rPr>
                      <w:t>Klicken oder tippen Sie hier, um Text einzugeben.</w:t>
                    </w:r>
                  </w:p>
                </w:tc>
              </w:sdtContent>
            </w:sdt>
          </w:tr>
        </w:tbl>
        <w:p w:rsidR="00426CB7" w:rsidRDefault="00426CB7" w:rsidP="00E9416F">
          <w:pPr>
            <w:pStyle w:val="SenderAddress"/>
            <w:rPr>
              <w:rFonts w:ascii="Verdana" w:hAnsi="Verdana"/>
              <w:sz w:val="24"/>
              <w:szCs w:val="24"/>
              <w:lang w:val="de-DE"/>
            </w:rPr>
          </w:pPr>
        </w:p>
        <w:tbl>
          <w:tblPr>
            <w:tblStyle w:val="Tabellenraster"/>
            <w:tblW w:w="9498" w:type="dxa"/>
            <w:tbl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insideH w:val="none" w:sz="0" w:space="0" w:color="auto"/>
              <w:insideV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1843"/>
            <w:gridCol w:w="7655"/>
          </w:tblGrid>
          <w:tr w:rsidR="00BA4EAD" w:rsidRPr="00F47A53" w:rsidTr="00B76871">
            <w:trPr>
              <w:trHeight w:hRule="exact" w:val="283"/>
            </w:trPr>
            <w:tc>
              <w:tcPr>
                <w:tcW w:w="1843" w:type="dxa"/>
                <w:tcBorders>
                  <w:right w:val="single" w:sz="8" w:space="0" w:color="auto"/>
                </w:tcBorders>
              </w:tcPr>
              <w:p w:rsidR="00BA4EAD" w:rsidRPr="00C32617" w:rsidRDefault="00BA4EAD" w:rsidP="00BA4EAD">
                <w:pPr>
                  <w:pStyle w:val="SenderAddress"/>
                  <w:spacing w:after="0"/>
                  <w:rPr>
                    <w:rFonts w:ascii="Verdana" w:hAnsi="Verdana"/>
                    <w:sz w:val="24"/>
                    <w:szCs w:val="24"/>
                    <w:lang w:val="de-DE"/>
                  </w:rPr>
                </w:pPr>
                <w:r w:rsidRPr="00C32617">
                  <w:rPr>
                    <w:rFonts w:ascii="Verdana" w:hAnsi="Verdana"/>
                    <w:sz w:val="24"/>
                    <w:szCs w:val="24"/>
                    <w:lang w:val="de-DE"/>
                  </w:rPr>
                  <w:t>Mein Verein:</w:t>
                </w:r>
              </w:p>
            </w:tc>
            <w:sdt>
              <w:sdtPr>
                <w:rPr>
                  <w:rFonts w:ascii="Arial Narrow" w:hAnsi="Arial Narrow"/>
                  <w:sz w:val="24"/>
                  <w:szCs w:val="24"/>
                  <w:lang w:val="de-DE"/>
                </w:rPr>
                <w:id w:val="-54862511"/>
                <w:placeholder>
                  <w:docPart w:val="8A15E012C75F45719354ABA6F5F9B009"/>
                </w:placeholder>
                <w:showingPlcHdr/>
              </w:sdtPr>
              <w:sdtEndPr/>
              <w:sdtContent>
                <w:tc>
                  <w:tcPr>
                    <w:tcW w:w="7655" w:type="dxa"/>
                    <w:tcBorders>
                      <w:left w:val="single" w:sz="8" w:space="0" w:color="auto"/>
                      <w:bottom w:val="single" w:sz="8" w:space="0" w:color="auto"/>
                      <w:right w:val="single" w:sz="8" w:space="0" w:color="auto"/>
                    </w:tcBorders>
                  </w:tcPr>
                  <w:p w:rsidR="00BA4EAD" w:rsidRPr="00F47A53" w:rsidRDefault="00321F26" w:rsidP="00AC0FC9">
                    <w:pPr>
                      <w:pStyle w:val="SenderAddress"/>
                      <w:spacing w:after="0"/>
                      <w:rPr>
                        <w:rFonts w:ascii="Arial Narrow" w:hAnsi="Arial Narrow"/>
                        <w:sz w:val="24"/>
                        <w:szCs w:val="24"/>
                        <w:lang w:val="de-DE"/>
                      </w:rPr>
                    </w:pPr>
                    <w:r w:rsidRPr="00F47A53">
                      <w:rPr>
                        <w:rStyle w:val="Platzhaltertext"/>
                        <w:rFonts w:ascii="Arial Narrow" w:hAnsi="Arial Narrow"/>
                        <w:lang w:val="de-DE"/>
                      </w:rPr>
                      <w:t>Klicken oder tippen Sie hier, um Text einzugeben.</w:t>
                    </w:r>
                  </w:p>
                </w:tc>
              </w:sdtContent>
            </w:sdt>
          </w:tr>
        </w:tbl>
        <w:p w:rsidR="00216A5A" w:rsidRDefault="00216A5A" w:rsidP="00C46342">
          <w:pPr>
            <w:pStyle w:val="RecipientAddress"/>
            <w:rPr>
              <w:rFonts w:ascii="Verdana" w:hAnsi="Verdana"/>
              <w:sz w:val="24"/>
              <w:szCs w:val="24"/>
              <w:lang w:val="de-DE"/>
            </w:rPr>
          </w:pPr>
        </w:p>
        <w:p w:rsidR="00721755" w:rsidRPr="007921CB" w:rsidRDefault="00721755" w:rsidP="00C46342">
          <w:pPr>
            <w:pStyle w:val="RecipientAddress"/>
            <w:rPr>
              <w:rFonts w:ascii="Verdana" w:hAnsi="Verdana"/>
              <w:b/>
              <w:color w:val="A9A57C" w:themeColor="accent1"/>
              <w:sz w:val="28"/>
              <w:szCs w:val="28"/>
              <w:lang w:val="de-DE"/>
            </w:rPr>
          </w:pPr>
          <w:r w:rsidRPr="007921CB">
            <w:rPr>
              <w:rFonts w:ascii="Verdana" w:hAnsi="Verdana"/>
              <w:b/>
              <w:color w:val="A9A57C" w:themeColor="accent1"/>
              <w:sz w:val="28"/>
              <w:szCs w:val="28"/>
              <w:lang w:val="de-DE"/>
            </w:rPr>
            <w:t>Informationen über mich und meinen Hund:</w:t>
          </w:r>
        </w:p>
        <w:p w:rsidR="00B86915" w:rsidRPr="00AC1A87" w:rsidRDefault="00B86915" w:rsidP="00C46342">
          <w:pPr>
            <w:pStyle w:val="RecipientAddress"/>
            <w:rPr>
              <w:rFonts w:ascii="Verdana" w:hAnsi="Verdana"/>
              <w:b/>
              <w:sz w:val="16"/>
              <w:szCs w:val="16"/>
              <w:lang w:val="de-DE"/>
            </w:rPr>
          </w:pPr>
        </w:p>
        <w:tbl>
          <w:tblPr>
            <w:tblStyle w:val="Tabellenraster"/>
            <w:tblW w:w="9488" w:type="dxa"/>
            <w:tblBorders>
              <w:top w:val="none" w:sz="0" w:space="0" w:color="auto"/>
              <w:left w:val="single" w:sz="8" w:space="0" w:color="2F2B20" w:themeColor="text1"/>
              <w:bottom w:val="single" w:sz="8" w:space="0" w:color="2F2B20" w:themeColor="text1"/>
              <w:right w:val="single" w:sz="8" w:space="0" w:color="2F2B20" w:themeColor="text1"/>
              <w:insideH w:val="none" w:sz="0" w:space="0" w:color="auto"/>
              <w:insideV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9488"/>
          </w:tblGrid>
          <w:tr w:rsidR="00B86915" w:rsidRPr="007D6BC8" w:rsidTr="00B76871">
            <w:tc>
              <w:tcPr>
                <w:tcW w:w="9488" w:type="dxa"/>
              </w:tcPr>
              <w:p w:rsidR="00B86915" w:rsidRPr="00EE5FB7" w:rsidRDefault="00B86915" w:rsidP="00863CEE">
                <w:pPr>
                  <w:pStyle w:val="RecipientAddress"/>
                  <w:tabs>
                    <w:tab w:val="left" w:pos="6285"/>
                  </w:tabs>
                  <w:spacing w:after="0"/>
                  <w:rPr>
                    <w:rFonts w:ascii="Verdana" w:hAnsi="Verdana"/>
                    <w:b/>
                    <w:sz w:val="20"/>
                    <w:szCs w:val="20"/>
                    <w:lang w:val="de-DE"/>
                  </w:rPr>
                </w:pPr>
                <w:r w:rsidRPr="00FE1AC1">
                  <w:rPr>
                    <w:rFonts w:ascii="Verdana" w:hAnsi="Verdana"/>
                    <w:b/>
                    <w:color w:val="2F2B20" w:themeColor="text1"/>
                    <w:sz w:val="20"/>
                    <w:szCs w:val="20"/>
                    <w:lang w:val="de-DE"/>
                  </w:rPr>
                  <w:t>Name des Hundes</w:t>
                </w:r>
                <w:r w:rsidR="00863CEE" w:rsidRPr="00EE5FB7">
                  <w:rPr>
                    <w:rFonts w:ascii="Verdana" w:hAnsi="Verdana"/>
                    <w:b/>
                    <w:sz w:val="20"/>
                    <w:szCs w:val="20"/>
                    <w:lang w:val="de-DE"/>
                  </w:rPr>
                  <w:tab/>
                </w:r>
              </w:p>
            </w:tc>
          </w:tr>
          <w:tr w:rsidR="00B86915" w:rsidRPr="00F47A53" w:rsidTr="00B76871">
            <w:trPr>
              <w:trHeight w:hRule="exact" w:val="284"/>
            </w:trPr>
            <w:sdt>
              <w:sdtPr>
                <w:rPr>
                  <w:rFonts w:ascii="Arial Narrow" w:hAnsi="Arial Narrow"/>
                  <w:sz w:val="24"/>
                  <w:szCs w:val="24"/>
                  <w:lang w:val="de-DE"/>
                </w:rPr>
                <w:id w:val="-856342483"/>
                <w:placeholder>
                  <w:docPart w:val="1EC56232AC4A4487AEF3FB62180BAACF"/>
                </w:placeholder>
                <w:showingPlcHdr/>
              </w:sdtPr>
              <w:sdtEndPr/>
              <w:sdtContent>
                <w:tc>
                  <w:tcPr>
                    <w:tcW w:w="9488" w:type="dxa"/>
                  </w:tcPr>
                  <w:p w:rsidR="007921CB" w:rsidRPr="00A53F89" w:rsidRDefault="00321F26" w:rsidP="00B86915">
                    <w:pPr>
                      <w:pStyle w:val="RecipientAddress"/>
                      <w:spacing w:after="0"/>
                      <w:rPr>
                        <w:rFonts w:ascii="Arial Narrow" w:hAnsi="Arial Narrow"/>
                        <w:sz w:val="24"/>
                        <w:szCs w:val="24"/>
                        <w:lang w:val="de-DE"/>
                      </w:rPr>
                    </w:pPr>
                    <w:r w:rsidRPr="00A53F89">
                      <w:rPr>
                        <w:rStyle w:val="Platzhaltertext"/>
                        <w:rFonts w:ascii="Arial Narrow" w:hAnsi="Arial Narrow"/>
                        <w:sz w:val="24"/>
                        <w:szCs w:val="24"/>
                        <w:lang w:val="de-DE"/>
                      </w:rPr>
                      <w:t>Klicken oder tippen Sie hier, um Text einzugeben</w:t>
                    </w:r>
                    <w:r w:rsidRPr="00A53F89">
                      <w:rPr>
                        <w:rStyle w:val="Platzhaltertext"/>
                        <w:rFonts w:ascii="Arial Narrow" w:hAnsi="Arial Narrow"/>
                        <w:lang w:val="de-DE"/>
                      </w:rPr>
                      <w:t>.</w:t>
                    </w:r>
                  </w:p>
                </w:tc>
              </w:sdtContent>
            </w:sdt>
          </w:tr>
        </w:tbl>
        <w:p w:rsidR="00B86915" w:rsidRPr="007921CB" w:rsidRDefault="00B86915" w:rsidP="00C46342">
          <w:pPr>
            <w:pStyle w:val="RecipientAddress"/>
            <w:rPr>
              <w:rFonts w:ascii="Verdana" w:hAnsi="Verdana"/>
              <w:b/>
              <w:sz w:val="12"/>
              <w:szCs w:val="12"/>
              <w:lang w:val="de-DE"/>
            </w:rPr>
          </w:pPr>
        </w:p>
        <w:tbl>
          <w:tblPr>
            <w:tblStyle w:val="Tabellenraster"/>
            <w:tblW w:w="9488" w:type="dxa"/>
            <w:tblBorders>
              <w:top w:val="none" w:sz="0" w:space="0" w:color="auto"/>
              <w:left w:val="single" w:sz="8" w:space="0" w:color="2F2B20" w:themeColor="text1"/>
              <w:bottom w:val="single" w:sz="8" w:space="0" w:color="2F2B20" w:themeColor="text1"/>
              <w:right w:val="single" w:sz="8" w:space="0" w:color="2F2B20" w:themeColor="text1"/>
              <w:insideH w:val="none" w:sz="0" w:space="0" w:color="auto"/>
              <w:insideV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6794"/>
            <w:gridCol w:w="2694"/>
          </w:tblGrid>
          <w:tr w:rsidR="007D6BC8" w:rsidRPr="007D6BC8" w:rsidTr="00B76871">
            <w:tc>
              <w:tcPr>
                <w:tcW w:w="6794" w:type="dxa"/>
                <w:tcBorders>
                  <w:right w:val="single" w:sz="8" w:space="0" w:color="2F2B20" w:themeColor="text1"/>
                </w:tcBorders>
              </w:tcPr>
              <w:p w:rsidR="007D6BC8" w:rsidRPr="00EE5FB7" w:rsidRDefault="007D6BC8" w:rsidP="00AC0FC9">
                <w:pPr>
                  <w:pStyle w:val="RecipientAddress"/>
                  <w:spacing w:after="0"/>
                  <w:rPr>
                    <w:rFonts w:ascii="Verdana" w:hAnsi="Verdana"/>
                    <w:b/>
                    <w:sz w:val="20"/>
                    <w:szCs w:val="20"/>
                    <w:lang w:val="de-DE"/>
                  </w:rPr>
                </w:pPr>
                <w:r w:rsidRPr="00FE1AC1">
                  <w:rPr>
                    <w:rFonts w:ascii="Verdana" w:hAnsi="Verdana"/>
                    <w:b/>
                    <w:color w:val="2F2B20" w:themeColor="text1"/>
                    <w:sz w:val="20"/>
                    <w:szCs w:val="20"/>
                    <w:lang w:val="de-DE"/>
                  </w:rPr>
                  <w:t>Rasse</w:t>
                </w:r>
              </w:p>
            </w:tc>
            <w:tc>
              <w:tcPr>
                <w:tcW w:w="2694" w:type="dxa"/>
                <w:tcBorders>
                  <w:left w:val="single" w:sz="8" w:space="0" w:color="2F2B20" w:themeColor="text1"/>
                  <w:bottom w:val="nil"/>
                </w:tcBorders>
              </w:tcPr>
              <w:p w:rsidR="007D6BC8" w:rsidRPr="00EE5FB7" w:rsidRDefault="007D6BC8" w:rsidP="00AC0FC9">
                <w:pPr>
                  <w:pStyle w:val="RecipientAddress"/>
                  <w:spacing w:after="0"/>
                  <w:rPr>
                    <w:rFonts w:ascii="Verdana" w:hAnsi="Verdana"/>
                    <w:b/>
                    <w:sz w:val="20"/>
                    <w:szCs w:val="20"/>
                    <w:lang w:val="de-DE"/>
                  </w:rPr>
                </w:pPr>
                <w:r w:rsidRPr="00FE1AC1">
                  <w:rPr>
                    <w:rFonts w:ascii="Verdana" w:hAnsi="Verdana"/>
                    <w:b/>
                    <w:color w:val="2F2B20" w:themeColor="text1"/>
                    <w:sz w:val="20"/>
                    <w:szCs w:val="20"/>
                    <w:lang w:val="de-DE"/>
                  </w:rPr>
                  <w:t>Alter</w:t>
                </w:r>
              </w:p>
            </w:tc>
          </w:tr>
          <w:tr w:rsidR="007D6BC8" w:rsidRPr="00F47A53" w:rsidTr="00B76871">
            <w:trPr>
              <w:trHeight w:hRule="exact" w:val="284"/>
            </w:trPr>
            <w:sdt>
              <w:sdtPr>
                <w:rPr>
                  <w:rFonts w:ascii="Arial Narrow" w:hAnsi="Arial Narrow"/>
                  <w:sz w:val="24"/>
                  <w:szCs w:val="24"/>
                  <w:lang w:val="de-DE"/>
                </w:rPr>
                <w:id w:val="-636876288"/>
                <w:placeholder>
                  <w:docPart w:val="0CC0F5C8D1B74065ABF1F1DF9D7D38DA"/>
                </w:placeholder>
                <w:showingPlcHdr/>
              </w:sdtPr>
              <w:sdtEndPr/>
              <w:sdtContent>
                <w:tc>
                  <w:tcPr>
                    <w:tcW w:w="6794" w:type="dxa"/>
                    <w:tcBorders>
                      <w:right w:val="single" w:sz="8" w:space="0" w:color="2F2B20" w:themeColor="text1"/>
                    </w:tcBorders>
                  </w:tcPr>
                  <w:p w:rsidR="007D6BC8" w:rsidRPr="00A53F89" w:rsidRDefault="00321F26" w:rsidP="00AC0FC9">
                    <w:pPr>
                      <w:pStyle w:val="RecipientAddress"/>
                      <w:spacing w:after="0"/>
                      <w:rPr>
                        <w:rFonts w:ascii="Arial Narrow" w:hAnsi="Arial Narrow"/>
                        <w:sz w:val="24"/>
                        <w:szCs w:val="24"/>
                        <w:lang w:val="de-DE"/>
                      </w:rPr>
                    </w:pPr>
                    <w:r w:rsidRPr="00A53F89">
                      <w:rPr>
                        <w:rStyle w:val="Platzhaltertext"/>
                        <w:rFonts w:ascii="Arial Narrow" w:hAnsi="Arial Narrow"/>
                        <w:sz w:val="24"/>
                        <w:szCs w:val="24"/>
                        <w:lang w:val="de-DE"/>
                      </w:rPr>
                      <w:t>Klicken oder tippen Sie hier, um Text einzugeben</w:t>
                    </w:r>
                    <w:r w:rsidRPr="00A53F89">
                      <w:rPr>
                        <w:rStyle w:val="Platzhaltertext"/>
                        <w:rFonts w:ascii="Arial Narrow" w:hAnsi="Arial Narrow"/>
                        <w:lang w:val="de-DE"/>
                      </w:rPr>
                      <w:t>.</w:t>
                    </w:r>
                  </w:p>
                </w:tc>
              </w:sdtContent>
            </w:sdt>
            <w:sdt>
              <w:sdtPr>
                <w:rPr>
                  <w:rFonts w:ascii="Arial Narrow" w:hAnsi="Arial Narrow"/>
                  <w:sz w:val="24"/>
                  <w:szCs w:val="24"/>
                  <w:lang w:val="de-DE"/>
                </w:rPr>
                <w:id w:val="-2043198303"/>
                <w:placeholder>
                  <w:docPart w:val="7F1CD527C3B64CEA8C15E7E7D548F3D4"/>
                </w:placeholder>
                <w:showingPlcHdr/>
              </w:sdtPr>
              <w:sdtEndPr/>
              <w:sdtContent>
                <w:tc>
                  <w:tcPr>
                    <w:tcW w:w="2694" w:type="dxa"/>
                    <w:tcBorders>
                      <w:left w:val="single" w:sz="8" w:space="0" w:color="2F2B20" w:themeColor="text1"/>
                      <w:bottom w:val="single" w:sz="8" w:space="0" w:color="2F2B20" w:themeColor="text1"/>
                    </w:tcBorders>
                  </w:tcPr>
                  <w:p w:rsidR="007D6BC8" w:rsidRPr="00A53F89" w:rsidRDefault="00321F26" w:rsidP="00AC0FC9">
                    <w:pPr>
                      <w:pStyle w:val="RecipientAddress"/>
                      <w:spacing w:after="0"/>
                      <w:rPr>
                        <w:rFonts w:ascii="Arial Narrow" w:hAnsi="Arial Narrow"/>
                        <w:sz w:val="24"/>
                        <w:szCs w:val="24"/>
                        <w:lang w:val="de-DE"/>
                      </w:rPr>
                    </w:pPr>
                    <w:r w:rsidRPr="00A53F89">
                      <w:rPr>
                        <w:rStyle w:val="Platzhaltertext"/>
                        <w:rFonts w:ascii="Arial Narrow" w:hAnsi="Arial Narrow"/>
                        <w:sz w:val="24"/>
                        <w:szCs w:val="24"/>
                        <w:lang w:val="de-DE"/>
                      </w:rPr>
                      <w:t>Klicken oder tippen Sie</w:t>
                    </w:r>
                    <w:r w:rsidRPr="00A53F89">
                      <w:rPr>
                        <w:rStyle w:val="Platzhaltertext"/>
                        <w:rFonts w:ascii="Arial Narrow" w:hAnsi="Arial Narrow"/>
                        <w:lang w:val="de-DE"/>
                      </w:rPr>
                      <w:t xml:space="preserve"> hier, um Text einzugeben.</w:t>
                    </w:r>
                  </w:p>
                </w:tc>
              </w:sdtContent>
            </w:sdt>
          </w:tr>
        </w:tbl>
        <w:p w:rsidR="007D6BC8" w:rsidRPr="007921CB" w:rsidRDefault="007D6BC8" w:rsidP="00C46342">
          <w:pPr>
            <w:pStyle w:val="RecipientAddress"/>
            <w:rPr>
              <w:rFonts w:ascii="Verdana" w:hAnsi="Verdana"/>
              <w:b/>
              <w:sz w:val="12"/>
              <w:szCs w:val="12"/>
              <w:lang w:val="de-DE"/>
            </w:rPr>
          </w:pPr>
        </w:p>
        <w:tbl>
          <w:tblPr>
            <w:tblStyle w:val="Tabellenraster"/>
            <w:tblW w:w="9488" w:type="dxa"/>
            <w:tblBorders>
              <w:top w:val="none" w:sz="0" w:space="0" w:color="auto"/>
              <w:left w:val="single" w:sz="8" w:space="0" w:color="2F2B20" w:themeColor="text1"/>
              <w:bottom w:val="single" w:sz="8" w:space="0" w:color="2F2B20" w:themeColor="text1"/>
              <w:right w:val="single" w:sz="8" w:space="0" w:color="2F2B20" w:themeColor="text1"/>
              <w:insideH w:val="none" w:sz="0" w:space="0" w:color="auto"/>
              <w:insideV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9488"/>
          </w:tblGrid>
          <w:tr w:rsidR="007D6BC8" w:rsidRPr="007D6BC8" w:rsidTr="00AC1A87">
            <w:tc>
              <w:tcPr>
                <w:tcW w:w="9488" w:type="dxa"/>
              </w:tcPr>
              <w:p w:rsidR="007D6BC8" w:rsidRPr="00EE5FB7" w:rsidRDefault="007D6BC8" w:rsidP="00AC0FC9">
                <w:pPr>
                  <w:pStyle w:val="RecipientAddress"/>
                  <w:spacing w:after="0"/>
                  <w:rPr>
                    <w:rFonts w:ascii="Verdana" w:hAnsi="Verdana"/>
                    <w:b/>
                    <w:sz w:val="20"/>
                    <w:szCs w:val="20"/>
                    <w:lang w:val="de-DE"/>
                  </w:rPr>
                </w:pPr>
                <w:r w:rsidRPr="00FE1AC1">
                  <w:rPr>
                    <w:rFonts w:ascii="Verdana" w:hAnsi="Verdana"/>
                    <w:b/>
                    <w:color w:val="2F2B20" w:themeColor="text1"/>
                    <w:sz w:val="20"/>
                    <w:szCs w:val="20"/>
                    <w:lang w:val="de-DE"/>
                  </w:rPr>
                  <w:t>Vorkenntnisse RO/Hundesport</w:t>
                </w:r>
              </w:p>
            </w:tc>
          </w:tr>
          <w:tr w:rsidR="007D6BC8" w:rsidRPr="00F47A53" w:rsidTr="00AC1A87">
            <w:trPr>
              <w:trHeight w:hRule="exact" w:val="1168"/>
            </w:trPr>
            <w:sdt>
              <w:sdtPr>
                <w:rPr>
                  <w:rFonts w:ascii="Arial Narrow" w:hAnsi="Arial Narrow"/>
                  <w:sz w:val="24"/>
                  <w:szCs w:val="24"/>
                  <w:lang w:val="de-DE"/>
                </w:rPr>
                <w:id w:val="-539829941"/>
                <w:placeholder>
                  <w:docPart w:val="E16478E366CB4585B5B471C0B9384870"/>
                </w:placeholder>
                <w:showingPlcHdr/>
              </w:sdtPr>
              <w:sdtEndPr/>
              <w:sdtContent>
                <w:tc>
                  <w:tcPr>
                    <w:tcW w:w="9488" w:type="dxa"/>
                  </w:tcPr>
                  <w:p w:rsidR="007921CB" w:rsidRPr="00A53F89" w:rsidRDefault="00321F26" w:rsidP="00AC0FC9">
                    <w:pPr>
                      <w:pStyle w:val="RecipientAddress"/>
                      <w:spacing w:after="0"/>
                      <w:rPr>
                        <w:rFonts w:ascii="Arial Narrow" w:hAnsi="Arial Narrow"/>
                        <w:sz w:val="24"/>
                        <w:szCs w:val="24"/>
                        <w:lang w:val="de-DE"/>
                      </w:rPr>
                    </w:pPr>
                    <w:r w:rsidRPr="00A53F89">
                      <w:rPr>
                        <w:rStyle w:val="Platzhaltertext"/>
                        <w:rFonts w:ascii="Arial Narrow" w:hAnsi="Arial Narrow"/>
                        <w:lang w:val="de-DE"/>
                      </w:rPr>
                      <w:t>Klicken oder tippen Sie hier, um Text einzugeben.</w:t>
                    </w:r>
                  </w:p>
                </w:tc>
              </w:sdtContent>
            </w:sdt>
          </w:tr>
        </w:tbl>
        <w:p w:rsidR="007D6BC8" w:rsidRPr="007921CB" w:rsidRDefault="007D6BC8" w:rsidP="00C46342">
          <w:pPr>
            <w:pStyle w:val="RecipientAddress"/>
            <w:rPr>
              <w:rFonts w:ascii="Verdana" w:hAnsi="Verdana"/>
              <w:b/>
              <w:sz w:val="12"/>
              <w:szCs w:val="12"/>
              <w:lang w:val="de-DE"/>
            </w:rPr>
          </w:pPr>
        </w:p>
        <w:tbl>
          <w:tblPr>
            <w:tblStyle w:val="Tabellenraster"/>
            <w:tblW w:w="9488" w:type="dxa"/>
            <w:tblBorders>
              <w:top w:val="none" w:sz="0" w:space="0" w:color="auto"/>
              <w:left w:val="single" w:sz="8" w:space="0" w:color="2F2B20" w:themeColor="text1"/>
              <w:bottom w:val="single" w:sz="8" w:space="0" w:color="2F2B20" w:themeColor="text1"/>
              <w:right w:val="single" w:sz="8" w:space="0" w:color="2F2B20" w:themeColor="text1"/>
              <w:insideH w:val="none" w:sz="0" w:space="0" w:color="auto"/>
              <w:insideV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9488"/>
          </w:tblGrid>
          <w:tr w:rsidR="007D6BC8" w:rsidRPr="007D6BC8" w:rsidTr="00AC1A87">
            <w:tc>
              <w:tcPr>
                <w:tcW w:w="9488" w:type="dxa"/>
              </w:tcPr>
              <w:p w:rsidR="007D6BC8" w:rsidRPr="00FE1AC1" w:rsidRDefault="007D6BC8" w:rsidP="00AC0FC9">
                <w:pPr>
                  <w:pStyle w:val="RecipientAddress"/>
                  <w:spacing w:after="0"/>
                  <w:rPr>
                    <w:rFonts w:ascii="Verdana" w:hAnsi="Verdana"/>
                    <w:b/>
                    <w:color w:val="2F2B20" w:themeColor="text1"/>
                    <w:sz w:val="20"/>
                    <w:szCs w:val="20"/>
                    <w:lang w:val="de-DE"/>
                  </w:rPr>
                </w:pPr>
                <w:r w:rsidRPr="00FE1AC1">
                  <w:rPr>
                    <w:rFonts w:ascii="Verdana" w:hAnsi="Verdana"/>
                    <w:b/>
                    <w:color w:val="2F2B20" w:themeColor="text1"/>
                    <w:sz w:val="20"/>
                    <w:szCs w:val="20"/>
                    <w:lang w:val="de-DE"/>
                  </w:rPr>
                  <w:t>Trainingsstand des Hundes</w:t>
                </w:r>
              </w:p>
            </w:tc>
          </w:tr>
          <w:tr w:rsidR="007D6BC8" w:rsidRPr="00F47A53" w:rsidTr="00AC1A87">
            <w:trPr>
              <w:trHeight w:hRule="exact" w:val="1758"/>
            </w:trPr>
            <w:sdt>
              <w:sdtPr>
                <w:rPr>
                  <w:rFonts w:ascii="Arial Narrow" w:hAnsi="Arial Narrow"/>
                  <w:sz w:val="24"/>
                  <w:szCs w:val="24"/>
                  <w:lang w:val="de-DE"/>
                </w:rPr>
                <w:id w:val="934473006"/>
                <w:placeholder>
                  <w:docPart w:val="244D2911FA2448729C8B8D8163ECC46D"/>
                </w:placeholder>
                <w:showingPlcHdr/>
              </w:sdtPr>
              <w:sdtEndPr/>
              <w:sdtContent>
                <w:tc>
                  <w:tcPr>
                    <w:tcW w:w="9488" w:type="dxa"/>
                  </w:tcPr>
                  <w:p w:rsidR="007921CB" w:rsidRPr="00A53F89" w:rsidRDefault="00321F26" w:rsidP="00A35A52">
                    <w:pPr>
                      <w:pStyle w:val="RecipientAddress"/>
                      <w:spacing w:after="0"/>
                      <w:rPr>
                        <w:rFonts w:ascii="Arial Narrow" w:hAnsi="Arial Narrow"/>
                        <w:sz w:val="24"/>
                        <w:szCs w:val="24"/>
                        <w:lang w:val="de-DE"/>
                      </w:rPr>
                    </w:pPr>
                    <w:r w:rsidRPr="00A53F89">
                      <w:rPr>
                        <w:rStyle w:val="Platzhaltertext"/>
                        <w:rFonts w:ascii="Arial Narrow" w:hAnsi="Arial Narrow"/>
                        <w:lang w:val="de-DE"/>
                      </w:rPr>
                      <w:t>Klicken oder tippen Sie hier, um Text einzugeben.</w:t>
                    </w:r>
                  </w:p>
                </w:tc>
              </w:sdtContent>
            </w:sdt>
          </w:tr>
        </w:tbl>
        <w:p w:rsidR="007D6BC8" w:rsidRPr="00FE1AC1" w:rsidRDefault="007D6BC8" w:rsidP="00C46342">
          <w:pPr>
            <w:pStyle w:val="RecipientAddress"/>
            <w:rPr>
              <w:rFonts w:ascii="Verdana" w:hAnsi="Verdana"/>
              <w:b/>
              <w:color w:val="2F2B20" w:themeColor="text1"/>
              <w:sz w:val="12"/>
              <w:szCs w:val="12"/>
              <w:lang w:val="de-DE"/>
            </w:rPr>
          </w:pPr>
        </w:p>
        <w:tbl>
          <w:tblPr>
            <w:tblStyle w:val="Tabellenraster"/>
            <w:tblW w:w="9488" w:type="dxa"/>
            <w:tblBorders>
              <w:top w:val="none" w:sz="0" w:space="0" w:color="auto"/>
              <w:left w:val="single" w:sz="8" w:space="0" w:color="2F2B20" w:themeColor="text1"/>
              <w:bottom w:val="single" w:sz="8" w:space="0" w:color="2F2B20" w:themeColor="text1"/>
              <w:right w:val="single" w:sz="8" w:space="0" w:color="2F2B20" w:themeColor="text1"/>
              <w:insideH w:val="none" w:sz="0" w:space="0" w:color="auto"/>
              <w:insideV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9488"/>
          </w:tblGrid>
          <w:tr w:rsidR="00FE1AC1" w:rsidRPr="00FE1AC1" w:rsidTr="00AC1A87">
            <w:tc>
              <w:tcPr>
                <w:tcW w:w="9488" w:type="dxa"/>
              </w:tcPr>
              <w:p w:rsidR="007D6BC8" w:rsidRPr="00FE1AC1" w:rsidRDefault="007D6BC8" w:rsidP="00AC0FC9">
                <w:pPr>
                  <w:pStyle w:val="RecipientAddress"/>
                  <w:spacing w:after="0"/>
                  <w:rPr>
                    <w:rFonts w:ascii="Verdana" w:hAnsi="Verdana"/>
                    <w:b/>
                    <w:color w:val="2F2B20" w:themeColor="text1"/>
                    <w:sz w:val="20"/>
                    <w:szCs w:val="20"/>
                    <w:lang w:val="de-DE"/>
                  </w:rPr>
                </w:pPr>
                <w:r w:rsidRPr="00FE1AC1">
                  <w:rPr>
                    <w:rFonts w:ascii="Verdana" w:hAnsi="Verdana"/>
                    <w:b/>
                    <w:color w:val="2F2B20" w:themeColor="text1"/>
                    <w:sz w:val="20"/>
                    <w:szCs w:val="20"/>
                    <w:lang w:val="de-DE"/>
                  </w:rPr>
                  <w:t>Turniererfahrung?</w:t>
                </w:r>
              </w:p>
            </w:tc>
          </w:tr>
          <w:tr w:rsidR="00AC1A87" w:rsidRPr="00F47A53" w:rsidTr="00EC693D">
            <w:trPr>
              <w:trHeight w:hRule="exact" w:val="454"/>
            </w:trPr>
            <w:tc>
              <w:tcPr>
                <w:tcW w:w="9488" w:type="dxa"/>
              </w:tcPr>
              <w:p w:rsidR="00AC1A87" w:rsidRDefault="00AC1A87" w:rsidP="00AC1A87">
                <w:pPr>
                  <w:pStyle w:val="RecipientAddress"/>
                  <w:spacing w:before="120" w:after="0"/>
                  <w:rPr>
                    <w:rFonts w:ascii="Verdana" w:hAnsi="Verdana"/>
                    <w:sz w:val="20"/>
                    <w:szCs w:val="20"/>
                    <w:lang w:val="de-DE"/>
                  </w:rPr>
                </w:pPr>
                <w:r w:rsidRPr="00FE1AC1">
                  <w:rPr>
                    <w:rFonts w:ascii="Verdana" w:hAnsi="Verdana"/>
                    <w:color w:val="2F2B20" w:themeColor="text1"/>
                    <w:sz w:val="20"/>
                    <w:szCs w:val="20"/>
                    <w:lang w:val="de-DE"/>
                  </w:rPr>
                  <w:t xml:space="preserve">Klasse: </w:t>
                </w:r>
                <w:sdt>
                  <w:sdtPr>
                    <w:rPr>
                      <w:rFonts w:ascii="Verdana" w:hAnsi="Verdana"/>
                      <w:sz w:val="20"/>
                      <w:szCs w:val="20"/>
                      <w:lang w:val="de-DE"/>
                    </w:rPr>
                    <w:id w:val="124900430"/>
                    <w:placeholder>
                      <w:docPart w:val="FF7F25CF5F7747C5B3084120749215E8"/>
                    </w:placeholder>
                    <w:showingPlcHdr/>
                  </w:sdtPr>
                  <w:sdtEndPr/>
                  <w:sdtContent>
                    <w:r w:rsidR="00321F26" w:rsidRPr="00321F26">
                      <w:rPr>
                        <w:rStyle w:val="Platzhaltertext"/>
                        <w:lang w:val="de-DE"/>
                      </w:rPr>
                      <w:t>Klicken oder tippen Sie hier, um Text einzugeben.</w:t>
                    </w:r>
                  </w:sdtContent>
                </w:sdt>
              </w:p>
            </w:tc>
          </w:tr>
          <w:tr w:rsidR="007D6BC8" w:rsidRPr="00F47A53" w:rsidTr="00AC1A87">
            <w:trPr>
              <w:trHeight w:hRule="exact" w:val="1168"/>
            </w:trPr>
            <w:tc>
              <w:tcPr>
                <w:tcW w:w="9488" w:type="dxa"/>
              </w:tcPr>
              <w:sdt>
                <w:sdtPr>
                  <w:rPr>
                    <w:rFonts w:ascii="Arial Narrow" w:hAnsi="Arial Narrow"/>
                    <w:sz w:val="24"/>
                    <w:szCs w:val="24"/>
                    <w:lang w:val="de-DE"/>
                  </w:rPr>
                  <w:id w:val="354236799"/>
                  <w:placeholder>
                    <w:docPart w:val="3151DBC1FC49406ABCABE4550C0D4976"/>
                  </w:placeholder>
                  <w:showingPlcHdr/>
                </w:sdtPr>
                <w:sdtEndPr/>
                <w:sdtContent>
                  <w:p w:rsidR="007921CB" w:rsidRPr="00A53F89" w:rsidRDefault="00321F26" w:rsidP="00AC0FC9">
                    <w:pPr>
                      <w:pStyle w:val="RecipientAddress"/>
                      <w:spacing w:after="0"/>
                      <w:rPr>
                        <w:rFonts w:ascii="Arial Narrow" w:hAnsi="Arial Narrow"/>
                        <w:sz w:val="24"/>
                        <w:szCs w:val="24"/>
                        <w:lang w:val="de-DE"/>
                      </w:rPr>
                    </w:pPr>
                    <w:r w:rsidRPr="00A53F89">
                      <w:rPr>
                        <w:rStyle w:val="Platzhaltertext"/>
                        <w:rFonts w:ascii="Arial Narrow" w:hAnsi="Arial Narrow"/>
                        <w:lang w:val="de-DE"/>
                      </w:rPr>
                      <w:t>Klicken oder tippen Sie hier, um Text einzugeben.</w:t>
                    </w:r>
                  </w:p>
                </w:sdtContent>
              </w:sdt>
              <w:p w:rsidR="00A35A52" w:rsidRPr="00A53F89" w:rsidRDefault="00A35A52" w:rsidP="00AC0FC9">
                <w:pPr>
                  <w:pStyle w:val="RecipientAddress"/>
                  <w:spacing w:after="0"/>
                  <w:rPr>
                    <w:rFonts w:ascii="Arial Narrow" w:hAnsi="Arial Narrow"/>
                    <w:sz w:val="24"/>
                    <w:szCs w:val="24"/>
                    <w:lang w:val="de-DE"/>
                  </w:rPr>
                </w:pPr>
              </w:p>
              <w:p w:rsidR="00A35A52" w:rsidRPr="00A53F89" w:rsidRDefault="00A35A52" w:rsidP="00AC0FC9">
                <w:pPr>
                  <w:pStyle w:val="RecipientAddress"/>
                  <w:spacing w:after="0"/>
                  <w:rPr>
                    <w:rFonts w:ascii="Arial Narrow" w:hAnsi="Arial Narrow"/>
                    <w:sz w:val="24"/>
                    <w:szCs w:val="24"/>
                    <w:lang w:val="de-DE"/>
                  </w:rPr>
                </w:pPr>
              </w:p>
              <w:p w:rsidR="00A35A52" w:rsidRPr="00A53F89" w:rsidRDefault="00A35A52" w:rsidP="00AC0FC9">
                <w:pPr>
                  <w:pStyle w:val="RecipientAddress"/>
                  <w:spacing w:after="0"/>
                  <w:rPr>
                    <w:rFonts w:ascii="Arial Narrow" w:hAnsi="Arial Narrow"/>
                    <w:sz w:val="24"/>
                    <w:szCs w:val="24"/>
                    <w:lang w:val="de-DE"/>
                  </w:rPr>
                </w:pPr>
              </w:p>
            </w:tc>
          </w:tr>
        </w:tbl>
        <w:p w:rsidR="00C57FC1" w:rsidRPr="00321F26" w:rsidRDefault="00C57FC1" w:rsidP="00C57FC1">
          <w:pPr>
            <w:spacing w:after="0"/>
            <w:rPr>
              <w:sz w:val="12"/>
              <w:szCs w:val="12"/>
              <w:lang w:val="de-DE"/>
            </w:rPr>
          </w:pPr>
        </w:p>
        <w:tbl>
          <w:tblPr>
            <w:tblStyle w:val="Tabellenraster"/>
            <w:tblW w:w="9488" w:type="dxa"/>
            <w:tblBorders>
              <w:top w:val="none" w:sz="0" w:space="0" w:color="auto"/>
              <w:left w:val="single" w:sz="8" w:space="0" w:color="2F2B20" w:themeColor="text1"/>
              <w:bottom w:val="single" w:sz="8" w:space="0" w:color="2F2B20" w:themeColor="text1"/>
              <w:right w:val="single" w:sz="8" w:space="0" w:color="2F2B20" w:themeColor="text1"/>
              <w:insideH w:val="none" w:sz="0" w:space="0" w:color="auto"/>
              <w:insideV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9488"/>
          </w:tblGrid>
          <w:tr w:rsidR="007D6BC8" w:rsidRPr="00F47A53" w:rsidTr="00AC1A87">
            <w:tc>
              <w:tcPr>
                <w:tcW w:w="9488" w:type="dxa"/>
              </w:tcPr>
              <w:p w:rsidR="007D6BC8" w:rsidRPr="00FE1AC1" w:rsidRDefault="007D6BC8" w:rsidP="007D6BC8">
                <w:pPr>
                  <w:pStyle w:val="RecipientAddress"/>
                  <w:spacing w:after="0"/>
                  <w:rPr>
                    <w:rFonts w:ascii="Verdana" w:hAnsi="Verdana"/>
                    <w:b/>
                    <w:color w:val="2F2B20" w:themeColor="text1"/>
                    <w:sz w:val="20"/>
                    <w:szCs w:val="20"/>
                    <w:lang w:val="de-DE"/>
                  </w:rPr>
                </w:pPr>
                <w:r w:rsidRPr="00FE1AC1">
                  <w:rPr>
                    <w:rFonts w:ascii="Verdana" w:hAnsi="Verdana"/>
                    <w:b/>
                    <w:color w:val="2F2B20" w:themeColor="text1"/>
                    <w:sz w:val="20"/>
                    <w:szCs w:val="20"/>
                    <w:lang w:val="de-DE"/>
                  </w:rPr>
                  <w:t>Medizinisch relevante Vorgeschichte des Hundes?</w:t>
                </w:r>
              </w:p>
            </w:tc>
          </w:tr>
          <w:tr w:rsidR="007D6BC8" w:rsidRPr="00F47A53" w:rsidTr="00AC1A87">
            <w:trPr>
              <w:trHeight w:hRule="exact" w:val="1168"/>
            </w:trPr>
            <w:sdt>
              <w:sdtPr>
                <w:rPr>
                  <w:rFonts w:ascii="Arial Narrow" w:hAnsi="Arial Narrow"/>
                  <w:b/>
                  <w:sz w:val="24"/>
                  <w:szCs w:val="24"/>
                  <w:lang w:val="de-DE"/>
                </w:rPr>
                <w:id w:val="105940348"/>
                <w:placeholder>
                  <w:docPart w:val="84EE64F291FE49249938301DB5657ED9"/>
                </w:placeholder>
                <w:showingPlcHdr/>
              </w:sdtPr>
              <w:sdtEndPr/>
              <w:sdtContent>
                <w:tc>
                  <w:tcPr>
                    <w:tcW w:w="9488" w:type="dxa"/>
                  </w:tcPr>
                  <w:p w:rsidR="007921CB" w:rsidRPr="00A53F89" w:rsidRDefault="00321F26" w:rsidP="00AC0FC9">
                    <w:pPr>
                      <w:pStyle w:val="RecipientAddress"/>
                      <w:spacing w:after="0"/>
                      <w:rPr>
                        <w:rFonts w:ascii="Arial Narrow" w:hAnsi="Arial Narrow"/>
                        <w:b/>
                        <w:sz w:val="24"/>
                        <w:szCs w:val="24"/>
                        <w:lang w:val="de-DE"/>
                      </w:rPr>
                    </w:pPr>
                    <w:r w:rsidRPr="00A53F89">
                      <w:rPr>
                        <w:rStyle w:val="Platzhaltertext"/>
                        <w:rFonts w:ascii="Arial Narrow" w:hAnsi="Arial Narrow"/>
                        <w:sz w:val="24"/>
                        <w:szCs w:val="24"/>
                        <w:lang w:val="de-DE"/>
                      </w:rPr>
                      <w:t>Klicken oder tippen Sie hier, um Text einzugeben.</w:t>
                    </w:r>
                  </w:p>
                </w:tc>
              </w:sdtContent>
            </w:sdt>
          </w:tr>
        </w:tbl>
        <w:p w:rsidR="007D6BC8" w:rsidRPr="007921CB" w:rsidRDefault="007D6BC8" w:rsidP="00C46342">
          <w:pPr>
            <w:pStyle w:val="RecipientAddress"/>
            <w:rPr>
              <w:rFonts w:ascii="Verdana" w:hAnsi="Verdana"/>
              <w:b/>
              <w:sz w:val="12"/>
              <w:szCs w:val="12"/>
              <w:lang w:val="de-DE"/>
            </w:rPr>
          </w:pPr>
        </w:p>
        <w:tbl>
          <w:tblPr>
            <w:tblStyle w:val="Tabellenraster"/>
            <w:tblW w:w="9488" w:type="dxa"/>
            <w:tblBorders>
              <w:top w:val="none" w:sz="0" w:space="0" w:color="auto"/>
              <w:left w:val="single" w:sz="8" w:space="0" w:color="2F2B20" w:themeColor="text1"/>
              <w:bottom w:val="single" w:sz="8" w:space="0" w:color="2F2B20" w:themeColor="text1"/>
              <w:right w:val="single" w:sz="8" w:space="0" w:color="2F2B20" w:themeColor="text1"/>
              <w:insideH w:val="none" w:sz="0" w:space="0" w:color="auto"/>
              <w:insideV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9488"/>
          </w:tblGrid>
          <w:tr w:rsidR="007D6BC8" w:rsidRPr="00F47A53" w:rsidTr="00AC1A87">
            <w:tc>
              <w:tcPr>
                <w:tcW w:w="9488" w:type="dxa"/>
              </w:tcPr>
              <w:p w:rsidR="007D6BC8" w:rsidRPr="00EE5FB7" w:rsidRDefault="007D6BC8" w:rsidP="007D6BC8">
                <w:pPr>
                  <w:pStyle w:val="RecipientAddress"/>
                  <w:spacing w:after="0"/>
                  <w:rPr>
                    <w:rFonts w:ascii="Verdana" w:hAnsi="Verdana"/>
                    <w:b/>
                    <w:sz w:val="20"/>
                    <w:szCs w:val="20"/>
                    <w:lang w:val="de-DE"/>
                  </w:rPr>
                </w:pPr>
                <w:r w:rsidRPr="00D81004">
                  <w:rPr>
                    <w:rFonts w:ascii="Verdana" w:hAnsi="Verdana"/>
                    <w:b/>
                    <w:color w:val="2F2B20" w:themeColor="text1"/>
                    <w:sz w:val="20"/>
                    <w:szCs w:val="20"/>
                    <w:lang w:val="de-DE"/>
                  </w:rPr>
                  <w:t>Das wünsche ich mir vom Seminar:</w:t>
                </w:r>
              </w:p>
            </w:tc>
          </w:tr>
          <w:tr w:rsidR="007D6BC8" w:rsidRPr="00F47A53" w:rsidTr="002965C0">
            <w:trPr>
              <w:trHeight w:hRule="exact" w:val="1457"/>
            </w:trPr>
            <w:tc>
              <w:tcPr>
                <w:tcW w:w="9488" w:type="dxa"/>
              </w:tcPr>
              <w:sdt>
                <w:sdtPr>
                  <w:rPr>
                    <w:rFonts w:ascii="Arial Narrow" w:hAnsi="Arial Narrow"/>
                    <w:b/>
                    <w:sz w:val="24"/>
                    <w:szCs w:val="24"/>
                    <w:lang w:val="de-DE"/>
                  </w:rPr>
                  <w:id w:val="1936703264"/>
                  <w:placeholder>
                    <w:docPart w:val="7365460C3A414890810FA2006A60D16E"/>
                  </w:placeholder>
                  <w:showingPlcHdr/>
                </w:sdtPr>
                <w:sdtEndPr/>
                <w:sdtContent>
                  <w:p w:rsidR="007D6BC8" w:rsidRPr="00A53F89" w:rsidRDefault="00321F26" w:rsidP="00AC0FC9">
                    <w:pPr>
                      <w:pStyle w:val="RecipientAddress"/>
                      <w:spacing w:after="0"/>
                      <w:rPr>
                        <w:rFonts w:ascii="Arial Narrow" w:hAnsi="Arial Narrow"/>
                        <w:b/>
                        <w:sz w:val="24"/>
                        <w:szCs w:val="24"/>
                        <w:lang w:val="de-DE"/>
                      </w:rPr>
                    </w:pPr>
                    <w:r w:rsidRPr="00A53F89">
                      <w:rPr>
                        <w:rStyle w:val="Platzhaltertext"/>
                        <w:rFonts w:ascii="Arial Narrow" w:hAnsi="Arial Narrow"/>
                        <w:sz w:val="24"/>
                        <w:szCs w:val="24"/>
                        <w:lang w:val="de-DE"/>
                      </w:rPr>
                      <w:t>Klicken oder tippen Sie hier, um Text einzugeben.</w:t>
                    </w:r>
                  </w:p>
                </w:sdtContent>
              </w:sdt>
              <w:p w:rsidR="007921CB" w:rsidRPr="00A53F89" w:rsidRDefault="007921CB" w:rsidP="00AC0FC9">
                <w:pPr>
                  <w:pStyle w:val="RecipientAddress"/>
                  <w:spacing w:after="0"/>
                  <w:rPr>
                    <w:rFonts w:ascii="Arial Narrow" w:hAnsi="Arial Narrow"/>
                    <w:b/>
                    <w:sz w:val="24"/>
                    <w:szCs w:val="24"/>
                    <w:lang w:val="de-DE"/>
                  </w:rPr>
                </w:pPr>
              </w:p>
              <w:p w:rsidR="007921CB" w:rsidRPr="00A53F89" w:rsidRDefault="007921CB" w:rsidP="00AC0FC9">
                <w:pPr>
                  <w:pStyle w:val="RecipientAddress"/>
                  <w:spacing w:after="0"/>
                  <w:rPr>
                    <w:rFonts w:ascii="Arial Narrow" w:hAnsi="Arial Narrow"/>
                    <w:b/>
                    <w:sz w:val="24"/>
                    <w:szCs w:val="24"/>
                    <w:lang w:val="de-DE"/>
                  </w:rPr>
                </w:pPr>
              </w:p>
              <w:p w:rsidR="007921CB" w:rsidRPr="00A53F89" w:rsidRDefault="007921CB" w:rsidP="00AC0FC9">
                <w:pPr>
                  <w:pStyle w:val="RecipientAddress"/>
                  <w:spacing w:after="0"/>
                  <w:rPr>
                    <w:rFonts w:ascii="Arial Narrow" w:hAnsi="Arial Narrow"/>
                    <w:b/>
                    <w:sz w:val="24"/>
                    <w:szCs w:val="24"/>
                    <w:lang w:val="de-DE"/>
                  </w:rPr>
                </w:pPr>
              </w:p>
              <w:p w:rsidR="00A35A52" w:rsidRPr="00A53F89" w:rsidRDefault="00A35A52" w:rsidP="00AC0FC9">
                <w:pPr>
                  <w:pStyle w:val="RecipientAddress"/>
                  <w:spacing w:after="0"/>
                  <w:rPr>
                    <w:rFonts w:ascii="Arial Narrow" w:hAnsi="Arial Narrow"/>
                    <w:b/>
                    <w:sz w:val="24"/>
                    <w:szCs w:val="24"/>
                    <w:lang w:val="de-DE"/>
                  </w:rPr>
                </w:pPr>
              </w:p>
              <w:p w:rsidR="00A35A52" w:rsidRPr="00A53F89" w:rsidRDefault="00A35A52" w:rsidP="00AC0FC9">
                <w:pPr>
                  <w:pStyle w:val="RecipientAddress"/>
                  <w:spacing w:after="0"/>
                  <w:rPr>
                    <w:rFonts w:ascii="Arial Narrow" w:hAnsi="Arial Narrow"/>
                    <w:b/>
                    <w:sz w:val="24"/>
                    <w:szCs w:val="24"/>
                    <w:lang w:val="de-DE"/>
                  </w:rPr>
                </w:pPr>
              </w:p>
            </w:tc>
          </w:tr>
        </w:tbl>
        <w:p w:rsidR="007D6BC8" w:rsidRPr="007921CB" w:rsidRDefault="007D6BC8" w:rsidP="007D6BC8">
          <w:pPr>
            <w:pStyle w:val="RecipientAddress"/>
            <w:rPr>
              <w:rFonts w:ascii="Verdana" w:hAnsi="Verdana"/>
              <w:b/>
              <w:sz w:val="12"/>
              <w:szCs w:val="12"/>
              <w:lang w:val="de-DE"/>
            </w:rPr>
          </w:pPr>
        </w:p>
        <w:tbl>
          <w:tblPr>
            <w:tblStyle w:val="Tabellenraster"/>
            <w:tblW w:w="9488" w:type="dxa"/>
            <w:tblBorders>
              <w:top w:val="none" w:sz="0" w:space="0" w:color="auto"/>
              <w:left w:val="single" w:sz="8" w:space="0" w:color="2F2B20" w:themeColor="text1"/>
              <w:bottom w:val="single" w:sz="8" w:space="0" w:color="2F2B20" w:themeColor="text1"/>
              <w:right w:val="single" w:sz="8" w:space="0" w:color="2F2B20" w:themeColor="text1"/>
              <w:insideH w:val="none" w:sz="0" w:space="0" w:color="auto"/>
              <w:insideV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9488"/>
          </w:tblGrid>
          <w:tr w:rsidR="007D6BC8" w:rsidRPr="007D6BC8" w:rsidTr="00AC1A87">
            <w:tc>
              <w:tcPr>
                <w:tcW w:w="9488" w:type="dxa"/>
              </w:tcPr>
              <w:p w:rsidR="007D6BC8" w:rsidRPr="00EE5FB7" w:rsidRDefault="007D6BC8" w:rsidP="007D6BC8">
                <w:pPr>
                  <w:pStyle w:val="RecipientAddress"/>
                  <w:spacing w:after="0"/>
                  <w:rPr>
                    <w:rFonts w:ascii="Verdana" w:hAnsi="Verdana"/>
                    <w:b/>
                    <w:sz w:val="20"/>
                    <w:szCs w:val="20"/>
                    <w:lang w:val="de-DE"/>
                  </w:rPr>
                </w:pPr>
                <w:r w:rsidRPr="00D81004">
                  <w:rPr>
                    <w:rFonts w:ascii="Verdana" w:hAnsi="Verdana"/>
                    <w:b/>
                    <w:color w:val="2F2B20" w:themeColor="text1"/>
                    <w:sz w:val="20"/>
                    <w:szCs w:val="20"/>
                    <w:lang w:val="de-DE"/>
                  </w:rPr>
                  <w:t>Daran möchte ich arbeiten:</w:t>
                </w:r>
              </w:p>
            </w:tc>
          </w:tr>
          <w:tr w:rsidR="007D6BC8" w:rsidRPr="00F47A53" w:rsidTr="002965C0">
            <w:trPr>
              <w:trHeight w:hRule="exact" w:val="1457"/>
            </w:trPr>
            <w:tc>
              <w:tcPr>
                <w:tcW w:w="9488" w:type="dxa"/>
              </w:tcPr>
              <w:sdt>
                <w:sdtPr>
                  <w:rPr>
                    <w:rFonts w:ascii="Arial Narrow" w:hAnsi="Arial Narrow"/>
                    <w:b/>
                    <w:sz w:val="24"/>
                    <w:szCs w:val="24"/>
                    <w:lang w:val="de-DE"/>
                  </w:rPr>
                  <w:id w:val="-64418483"/>
                  <w:placeholder>
                    <w:docPart w:val="865684AD21C24685A48466DE2E6FE82F"/>
                  </w:placeholder>
                  <w:showingPlcHdr/>
                </w:sdtPr>
                <w:sdtEndPr/>
                <w:sdtContent>
                  <w:p w:rsidR="007D6BC8" w:rsidRPr="00F47A53" w:rsidRDefault="00321F26" w:rsidP="00AC0FC9">
                    <w:pPr>
                      <w:pStyle w:val="RecipientAddress"/>
                      <w:spacing w:after="0"/>
                      <w:rPr>
                        <w:rFonts w:ascii="Arial Narrow" w:hAnsi="Arial Narrow"/>
                        <w:b/>
                        <w:sz w:val="24"/>
                        <w:szCs w:val="24"/>
                        <w:lang w:val="de-DE"/>
                      </w:rPr>
                    </w:pPr>
                    <w:r w:rsidRPr="00F47A53">
                      <w:rPr>
                        <w:rStyle w:val="Platzhaltertext"/>
                        <w:rFonts w:ascii="Arial Narrow" w:hAnsi="Arial Narrow"/>
                        <w:sz w:val="24"/>
                        <w:szCs w:val="24"/>
                        <w:lang w:val="de-DE"/>
                      </w:rPr>
                      <w:t>Klicken oder tippen Sie hier, um Text einzugeben.</w:t>
                    </w:r>
                  </w:p>
                </w:sdtContent>
              </w:sdt>
              <w:p w:rsidR="007921CB" w:rsidRPr="00F47A53" w:rsidRDefault="007921CB" w:rsidP="00AC0FC9">
                <w:pPr>
                  <w:pStyle w:val="RecipientAddress"/>
                  <w:spacing w:after="0"/>
                  <w:rPr>
                    <w:rFonts w:ascii="Arial Narrow" w:hAnsi="Arial Narrow"/>
                    <w:b/>
                    <w:sz w:val="24"/>
                    <w:szCs w:val="24"/>
                    <w:lang w:val="de-DE"/>
                  </w:rPr>
                </w:pPr>
              </w:p>
              <w:p w:rsidR="007921CB" w:rsidRPr="00F47A53" w:rsidRDefault="007921CB" w:rsidP="00AC0FC9">
                <w:pPr>
                  <w:pStyle w:val="RecipientAddress"/>
                  <w:spacing w:after="0"/>
                  <w:rPr>
                    <w:rFonts w:ascii="Arial Narrow" w:hAnsi="Arial Narrow"/>
                    <w:b/>
                    <w:sz w:val="24"/>
                    <w:szCs w:val="24"/>
                    <w:lang w:val="de-DE"/>
                  </w:rPr>
                </w:pPr>
              </w:p>
              <w:p w:rsidR="007921CB" w:rsidRPr="00F47A53" w:rsidRDefault="007921CB" w:rsidP="00AC0FC9">
                <w:pPr>
                  <w:pStyle w:val="RecipientAddress"/>
                  <w:spacing w:after="0"/>
                  <w:rPr>
                    <w:rFonts w:ascii="Arial Narrow" w:hAnsi="Arial Narrow"/>
                    <w:b/>
                    <w:sz w:val="24"/>
                    <w:szCs w:val="24"/>
                    <w:lang w:val="de-DE"/>
                  </w:rPr>
                </w:pPr>
              </w:p>
              <w:p w:rsidR="00A35A52" w:rsidRPr="00F47A53" w:rsidRDefault="00A35A52" w:rsidP="00AC0FC9">
                <w:pPr>
                  <w:pStyle w:val="RecipientAddress"/>
                  <w:spacing w:after="0"/>
                  <w:rPr>
                    <w:rFonts w:ascii="Arial Narrow" w:hAnsi="Arial Narrow"/>
                    <w:b/>
                    <w:sz w:val="24"/>
                    <w:szCs w:val="24"/>
                    <w:lang w:val="de-DE"/>
                  </w:rPr>
                </w:pPr>
              </w:p>
              <w:p w:rsidR="00A35A52" w:rsidRPr="00F47A53" w:rsidRDefault="00A35A52" w:rsidP="00AC0FC9">
                <w:pPr>
                  <w:pStyle w:val="RecipientAddress"/>
                  <w:spacing w:after="0"/>
                  <w:rPr>
                    <w:rFonts w:ascii="Arial Narrow" w:hAnsi="Arial Narrow"/>
                    <w:b/>
                    <w:sz w:val="24"/>
                    <w:szCs w:val="24"/>
                    <w:lang w:val="de-DE"/>
                  </w:rPr>
                </w:pPr>
              </w:p>
            </w:tc>
          </w:tr>
        </w:tbl>
        <w:p w:rsidR="007D6BC8" w:rsidRPr="007921CB" w:rsidRDefault="007D6BC8" w:rsidP="007D6BC8">
          <w:pPr>
            <w:pStyle w:val="RecipientAddress"/>
            <w:rPr>
              <w:rFonts w:ascii="Verdana" w:hAnsi="Verdana"/>
              <w:b/>
              <w:sz w:val="12"/>
              <w:szCs w:val="12"/>
              <w:lang w:val="de-DE"/>
            </w:rPr>
          </w:pPr>
        </w:p>
        <w:tbl>
          <w:tblPr>
            <w:tblStyle w:val="Tabellenraster"/>
            <w:tblW w:w="9488" w:type="dxa"/>
            <w:tblBorders>
              <w:top w:val="none" w:sz="0" w:space="0" w:color="auto"/>
              <w:left w:val="single" w:sz="8" w:space="0" w:color="2F2B20" w:themeColor="text1"/>
              <w:bottom w:val="single" w:sz="8" w:space="0" w:color="2F2B20" w:themeColor="text1"/>
              <w:right w:val="single" w:sz="8" w:space="0" w:color="2F2B20" w:themeColor="text1"/>
              <w:insideH w:val="none" w:sz="0" w:space="0" w:color="auto"/>
              <w:insideV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9488"/>
          </w:tblGrid>
          <w:tr w:rsidR="007D6BC8" w:rsidRPr="00F47A53" w:rsidTr="00AC1A87">
            <w:tc>
              <w:tcPr>
                <w:tcW w:w="9488" w:type="dxa"/>
              </w:tcPr>
              <w:p w:rsidR="007D6BC8" w:rsidRPr="00EE5FB7" w:rsidRDefault="007D6BC8" w:rsidP="007D6BC8">
                <w:pPr>
                  <w:pStyle w:val="RecipientAddress"/>
                  <w:spacing w:after="0"/>
                  <w:rPr>
                    <w:rFonts w:ascii="Verdana" w:hAnsi="Verdana"/>
                    <w:b/>
                    <w:sz w:val="20"/>
                    <w:szCs w:val="20"/>
                    <w:lang w:val="de-DE"/>
                  </w:rPr>
                </w:pPr>
                <w:r w:rsidRPr="00D81004">
                  <w:rPr>
                    <w:rFonts w:ascii="Verdana" w:hAnsi="Verdana"/>
                    <w:b/>
                    <w:color w:val="2F2B20" w:themeColor="text1"/>
                    <w:sz w:val="20"/>
                    <w:szCs w:val="20"/>
                    <w:lang w:val="de-DE"/>
                  </w:rPr>
                  <w:t>Wie ist mein Hund zu motivieren:</w:t>
                </w:r>
              </w:p>
            </w:tc>
          </w:tr>
          <w:tr w:rsidR="007D6BC8" w:rsidRPr="00F47A53" w:rsidTr="00AC1A87">
            <w:trPr>
              <w:trHeight w:hRule="exact" w:val="1168"/>
            </w:trPr>
            <w:sdt>
              <w:sdtPr>
                <w:rPr>
                  <w:rFonts w:ascii="Arial Narrow" w:hAnsi="Arial Narrow"/>
                  <w:b/>
                  <w:sz w:val="24"/>
                  <w:szCs w:val="24"/>
                  <w:lang w:val="de-DE"/>
                </w:rPr>
                <w:id w:val="-980532527"/>
                <w:placeholder>
                  <w:docPart w:val="782F5DF78C284FA6BB15C7782EDB82F8"/>
                </w:placeholder>
                <w:showingPlcHdr/>
              </w:sdtPr>
              <w:sdtEndPr/>
              <w:sdtContent>
                <w:tc>
                  <w:tcPr>
                    <w:tcW w:w="9488" w:type="dxa"/>
                  </w:tcPr>
                  <w:p w:rsidR="007921CB" w:rsidRPr="00F47A53" w:rsidRDefault="00321F26" w:rsidP="00AC0FC9">
                    <w:pPr>
                      <w:pStyle w:val="RecipientAddress"/>
                      <w:spacing w:after="0"/>
                      <w:rPr>
                        <w:rFonts w:ascii="Arial Narrow" w:hAnsi="Arial Narrow"/>
                        <w:b/>
                        <w:sz w:val="24"/>
                        <w:szCs w:val="24"/>
                        <w:lang w:val="de-DE"/>
                      </w:rPr>
                    </w:pPr>
                    <w:r w:rsidRPr="00F47A53">
                      <w:rPr>
                        <w:rStyle w:val="Platzhaltertext"/>
                        <w:rFonts w:ascii="Arial Narrow" w:hAnsi="Arial Narrow"/>
                        <w:sz w:val="24"/>
                        <w:szCs w:val="24"/>
                        <w:lang w:val="de-DE"/>
                      </w:rPr>
                      <w:t>Klicken oder tippen Sie hier, um Text einzugeben.</w:t>
                    </w:r>
                  </w:p>
                </w:tc>
              </w:sdtContent>
            </w:sdt>
          </w:tr>
        </w:tbl>
        <w:p w:rsidR="007D6BC8" w:rsidRPr="007921CB" w:rsidRDefault="007D6BC8" w:rsidP="007D6BC8">
          <w:pPr>
            <w:pStyle w:val="RecipientAddress"/>
            <w:rPr>
              <w:rFonts w:ascii="Verdana" w:hAnsi="Verdana"/>
              <w:b/>
              <w:sz w:val="12"/>
              <w:szCs w:val="12"/>
              <w:lang w:val="de-DE"/>
            </w:rPr>
          </w:pPr>
        </w:p>
        <w:tbl>
          <w:tblPr>
            <w:tblStyle w:val="Tabellenraster"/>
            <w:tblW w:w="9488" w:type="dxa"/>
            <w:tblBorders>
              <w:top w:val="none" w:sz="0" w:space="0" w:color="auto"/>
              <w:left w:val="single" w:sz="8" w:space="0" w:color="2F2B20" w:themeColor="text1"/>
              <w:bottom w:val="single" w:sz="8" w:space="0" w:color="2F2B20" w:themeColor="text1"/>
              <w:right w:val="single" w:sz="8" w:space="0" w:color="2F2B20" w:themeColor="text1"/>
              <w:insideH w:val="none" w:sz="0" w:space="0" w:color="auto"/>
              <w:insideV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9488"/>
          </w:tblGrid>
          <w:tr w:rsidR="007D6BC8" w:rsidRPr="007D6BC8" w:rsidTr="00AC1A87">
            <w:tc>
              <w:tcPr>
                <w:tcW w:w="9488" w:type="dxa"/>
              </w:tcPr>
              <w:p w:rsidR="007D6BC8" w:rsidRPr="001B1D39" w:rsidRDefault="007D6BC8" w:rsidP="00AC0FC9">
                <w:pPr>
                  <w:pStyle w:val="RecipientAddress"/>
                  <w:spacing w:after="0"/>
                  <w:rPr>
                    <w:rFonts w:ascii="Verdana" w:hAnsi="Verdana"/>
                    <w:b/>
                    <w:sz w:val="20"/>
                    <w:szCs w:val="20"/>
                    <w:lang w:val="de-DE"/>
                  </w:rPr>
                </w:pPr>
                <w:r w:rsidRPr="00D81004">
                  <w:rPr>
                    <w:rFonts w:ascii="Verdana" w:hAnsi="Verdana"/>
                    <w:b/>
                    <w:color w:val="2F2B20" w:themeColor="text1"/>
                    <w:sz w:val="20"/>
                    <w:szCs w:val="20"/>
                    <w:lang w:val="de-DE"/>
                  </w:rPr>
                  <w:t>Sonstige Anmerkungen/Hinweise:</w:t>
                </w:r>
              </w:p>
            </w:tc>
          </w:tr>
          <w:tr w:rsidR="007D6BC8" w:rsidRPr="00F47A53" w:rsidTr="002965C0">
            <w:trPr>
              <w:trHeight w:hRule="exact" w:val="1168"/>
            </w:trPr>
            <w:tc>
              <w:tcPr>
                <w:tcW w:w="9488" w:type="dxa"/>
              </w:tcPr>
              <w:sdt>
                <w:sdtPr>
                  <w:rPr>
                    <w:rFonts w:ascii="Arial Narrow" w:hAnsi="Arial Narrow"/>
                    <w:b/>
                    <w:sz w:val="24"/>
                    <w:szCs w:val="24"/>
                    <w:lang w:val="de-DE"/>
                  </w:rPr>
                  <w:id w:val="-369233953"/>
                  <w:placeholder>
                    <w:docPart w:val="73D9B9926C1D4135ABBCA96387775614"/>
                  </w:placeholder>
                  <w:showingPlcHdr/>
                </w:sdtPr>
                <w:sdtEndPr/>
                <w:sdtContent>
                  <w:p w:rsidR="007D6BC8" w:rsidRPr="00F47A53" w:rsidRDefault="00321F26" w:rsidP="00AC0FC9">
                    <w:pPr>
                      <w:pStyle w:val="RecipientAddress"/>
                      <w:spacing w:after="0"/>
                      <w:rPr>
                        <w:rFonts w:ascii="Arial Narrow" w:hAnsi="Arial Narrow"/>
                        <w:b/>
                        <w:sz w:val="24"/>
                        <w:szCs w:val="24"/>
                        <w:lang w:val="de-DE"/>
                      </w:rPr>
                    </w:pPr>
                    <w:r w:rsidRPr="00F47A53">
                      <w:rPr>
                        <w:rStyle w:val="Platzhaltertext"/>
                        <w:rFonts w:ascii="Arial Narrow" w:hAnsi="Arial Narrow"/>
                        <w:sz w:val="24"/>
                        <w:szCs w:val="24"/>
                        <w:lang w:val="de-DE"/>
                      </w:rPr>
                      <w:t>Klicken oder tippen Sie hier, um Text einzugeben.</w:t>
                    </w:r>
                  </w:p>
                </w:sdtContent>
              </w:sdt>
              <w:p w:rsidR="007921CB" w:rsidRPr="00F47A53" w:rsidRDefault="007921CB" w:rsidP="00AC0FC9">
                <w:pPr>
                  <w:pStyle w:val="RecipientAddress"/>
                  <w:spacing w:after="0"/>
                  <w:rPr>
                    <w:rFonts w:ascii="Arial Narrow" w:hAnsi="Arial Narrow"/>
                    <w:b/>
                    <w:sz w:val="24"/>
                    <w:szCs w:val="24"/>
                    <w:lang w:val="de-DE"/>
                  </w:rPr>
                </w:pPr>
              </w:p>
              <w:p w:rsidR="007921CB" w:rsidRPr="00F47A53" w:rsidRDefault="007921CB" w:rsidP="00AC0FC9">
                <w:pPr>
                  <w:pStyle w:val="RecipientAddress"/>
                  <w:spacing w:after="0"/>
                  <w:rPr>
                    <w:rFonts w:ascii="Arial Narrow" w:hAnsi="Arial Narrow"/>
                    <w:b/>
                    <w:sz w:val="24"/>
                    <w:szCs w:val="24"/>
                    <w:lang w:val="de-DE"/>
                  </w:rPr>
                </w:pPr>
              </w:p>
              <w:p w:rsidR="007921CB" w:rsidRPr="00F47A53" w:rsidRDefault="007921CB" w:rsidP="00AC0FC9">
                <w:pPr>
                  <w:pStyle w:val="RecipientAddress"/>
                  <w:spacing w:after="0"/>
                  <w:rPr>
                    <w:rFonts w:ascii="Arial Narrow" w:hAnsi="Arial Narrow"/>
                    <w:b/>
                    <w:sz w:val="24"/>
                    <w:szCs w:val="24"/>
                    <w:lang w:val="de-DE"/>
                  </w:rPr>
                </w:pPr>
              </w:p>
            </w:tc>
          </w:tr>
        </w:tbl>
        <w:p w:rsidR="00682ACB" w:rsidRPr="002A75D7" w:rsidRDefault="00682ACB" w:rsidP="00682ACB">
          <w:pPr>
            <w:spacing w:after="0"/>
            <w:rPr>
              <w:rFonts w:ascii="Verdana" w:hAnsi="Verdana"/>
              <w:b/>
              <w:bCs/>
              <w:sz w:val="16"/>
              <w:szCs w:val="16"/>
              <w:u w:val="single"/>
              <w:lang w:val="de-DE"/>
            </w:rPr>
          </w:pPr>
        </w:p>
        <w:p w:rsidR="009348E3" w:rsidRPr="002965C0" w:rsidRDefault="009348E3" w:rsidP="002A75D7">
          <w:pPr>
            <w:spacing w:after="0" w:line="240" w:lineRule="auto"/>
            <w:rPr>
              <w:rFonts w:ascii="Verdana" w:hAnsi="Verdana"/>
              <w:color w:val="A9A57C" w:themeColor="accent1"/>
              <w:sz w:val="28"/>
              <w:szCs w:val="28"/>
              <w:u w:val="single"/>
              <w:lang w:val="de-DE"/>
            </w:rPr>
          </w:pPr>
          <w:r w:rsidRPr="002965C0">
            <w:rPr>
              <w:rFonts w:ascii="Verdana" w:hAnsi="Verdana"/>
              <w:b/>
              <w:bCs/>
              <w:color w:val="A9A57C" w:themeColor="accent1"/>
              <w:sz w:val="28"/>
              <w:szCs w:val="28"/>
              <w:u w:val="single"/>
              <w:lang w:val="de-DE"/>
            </w:rPr>
            <w:lastRenderedPageBreak/>
            <w:t>Preise</w:t>
          </w:r>
          <w:r w:rsidRPr="002965C0">
            <w:rPr>
              <w:rFonts w:ascii="Verdana" w:hAnsi="Verdana"/>
              <w:color w:val="A9A57C" w:themeColor="accent1"/>
              <w:sz w:val="28"/>
              <w:szCs w:val="28"/>
              <w:u w:val="single"/>
              <w:lang w:val="de-DE"/>
            </w:rPr>
            <w:t>:</w:t>
          </w:r>
        </w:p>
        <w:p w:rsidR="009348E3" w:rsidRPr="002965C0" w:rsidRDefault="009348E3" w:rsidP="002A75D7">
          <w:pPr>
            <w:pStyle w:val="RecipientAddress"/>
            <w:tabs>
              <w:tab w:val="right" w:pos="4253"/>
              <w:tab w:val="left" w:pos="4395"/>
            </w:tabs>
            <w:spacing w:after="0"/>
            <w:contextualSpacing w:val="0"/>
            <w:rPr>
              <w:rFonts w:ascii="Verdana" w:hAnsi="Verdana"/>
              <w:b/>
              <w:color w:val="2F2B20" w:themeColor="text1"/>
              <w:sz w:val="24"/>
              <w:szCs w:val="24"/>
              <w:lang w:val="de-DE"/>
            </w:rPr>
          </w:pPr>
          <w:r w:rsidRPr="002965C0">
            <w:rPr>
              <w:rFonts w:ascii="Verdana" w:hAnsi="Verdana"/>
              <w:b/>
              <w:color w:val="2F2B20" w:themeColor="text1"/>
              <w:sz w:val="24"/>
              <w:szCs w:val="24"/>
              <w:lang w:val="de-DE"/>
            </w:rPr>
            <w:t>Pro Tag</w:t>
          </w:r>
          <w:r w:rsidR="00CB4689" w:rsidRPr="002965C0">
            <w:rPr>
              <w:rFonts w:ascii="Verdana" w:hAnsi="Verdana"/>
              <w:b/>
              <w:color w:val="2F2B20" w:themeColor="text1"/>
              <w:sz w:val="24"/>
              <w:szCs w:val="24"/>
              <w:lang w:val="de-DE"/>
            </w:rPr>
            <w:t xml:space="preserve"> </w:t>
          </w:r>
          <w:r w:rsidRPr="002965C0">
            <w:rPr>
              <w:rFonts w:ascii="Verdana" w:hAnsi="Verdana"/>
              <w:b/>
              <w:color w:val="2F2B20" w:themeColor="text1"/>
              <w:sz w:val="24"/>
              <w:szCs w:val="24"/>
              <w:lang w:val="de-DE"/>
            </w:rPr>
            <w:t>/</w:t>
          </w:r>
          <w:r w:rsidR="00CB4689" w:rsidRPr="002965C0">
            <w:rPr>
              <w:rFonts w:ascii="Verdana" w:hAnsi="Verdana"/>
              <w:b/>
              <w:color w:val="2F2B20" w:themeColor="text1"/>
              <w:sz w:val="24"/>
              <w:szCs w:val="24"/>
              <w:lang w:val="de-DE"/>
            </w:rPr>
            <w:t xml:space="preserve"> </w:t>
          </w:r>
          <w:r w:rsidRPr="002965C0">
            <w:rPr>
              <w:rFonts w:ascii="Verdana" w:hAnsi="Verdana"/>
              <w:b/>
              <w:color w:val="2F2B20" w:themeColor="text1"/>
              <w:sz w:val="24"/>
              <w:szCs w:val="24"/>
              <w:lang w:val="de-DE"/>
            </w:rPr>
            <w:t xml:space="preserve">Hund: </w:t>
          </w:r>
          <w:r w:rsidR="00CB4689" w:rsidRPr="002965C0">
            <w:rPr>
              <w:rFonts w:ascii="Verdana" w:hAnsi="Verdana"/>
              <w:b/>
              <w:color w:val="2F2B20" w:themeColor="text1"/>
              <w:sz w:val="24"/>
              <w:szCs w:val="24"/>
              <w:lang w:val="de-DE"/>
            </w:rPr>
            <w:tab/>
          </w:r>
          <w:r w:rsidRPr="002965C0">
            <w:rPr>
              <w:rFonts w:ascii="Verdana" w:hAnsi="Verdana"/>
              <w:b/>
              <w:color w:val="2F2B20" w:themeColor="text1"/>
              <w:sz w:val="24"/>
              <w:szCs w:val="24"/>
              <w:lang w:val="de-DE"/>
            </w:rPr>
            <w:t xml:space="preserve">80,00 € </w:t>
          </w:r>
          <w:r w:rsidR="00CB4689" w:rsidRPr="002965C0">
            <w:rPr>
              <w:rFonts w:ascii="Verdana" w:hAnsi="Verdana"/>
              <w:b/>
              <w:color w:val="2F2B20" w:themeColor="text1"/>
              <w:sz w:val="24"/>
              <w:szCs w:val="24"/>
              <w:lang w:val="de-DE"/>
            </w:rPr>
            <w:tab/>
          </w:r>
          <w:r w:rsidRPr="002965C0">
            <w:rPr>
              <w:rFonts w:ascii="Verdana" w:hAnsi="Verdana"/>
              <w:b/>
              <w:color w:val="2F2B20" w:themeColor="text1"/>
              <w:sz w:val="20"/>
              <w:szCs w:val="20"/>
              <w:lang w:val="de-DE"/>
            </w:rPr>
            <w:t>(inkl. 5 ,00 € Verzehrgutschein)</w:t>
          </w:r>
        </w:p>
        <w:p w:rsidR="00CB4689" w:rsidRPr="002965C0" w:rsidRDefault="002965C0" w:rsidP="002A75D7">
          <w:pPr>
            <w:pStyle w:val="RecipientAddress"/>
            <w:tabs>
              <w:tab w:val="right" w:pos="4253"/>
              <w:tab w:val="left" w:pos="4395"/>
            </w:tabs>
            <w:spacing w:after="0"/>
            <w:contextualSpacing w:val="0"/>
            <w:rPr>
              <w:rFonts w:ascii="Verdana" w:hAnsi="Verdana"/>
              <w:b/>
              <w:color w:val="2F2B20" w:themeColor="text1"/>
              <w:sz w:val="24"/>
              <w:szCs w:val="24"/>
              <w:lang w:val="de-DE"/>
            </w:rPr>
          </w:pPr>
          <w:r w:rsidRPr="002965C0">
            <w:rPr>
              <w:rFonts w:ascii="Verdana" w:hAnsi="Verdana"/>
              <w:b/>
              <w:color w:val="2F2B20" w:themeColor="text1"/>
              <w:sz w:val="24"/>
              <w:szCs w:val="24"/>
              <w:lang w:val="de-DE"/>
            </w:rPr>
            <w:t>2</w:t>
          </w:r>
          <w:r>
            <w:rPr>
              <w:rFonts w:ascii="Verdana" w:hAnsi="Verdana"/>
              <w:b/>
              <w:color w:val="2F2B20" w:themeColor="text1"/>
              <w:sz w:val="24"/>
              <w:szCs w:val="24"/>
              <w:lang w:val="de-DE"/>
            </w:rPr>
            <w:t>.</w:t>
          </w:r>
          <w:r w:rsidRPr="002965C0">
            <w:rPr>
              <w:rFonts w:ascii="Verdana" w:hAnsi="Verdana"/>
              <w:b/>
              <w:color w:val="2F2B20" w:themeColor="text1"/>
              <w:sz w:val="24"/>
              <w:szCs w:val="24"/>
              <w:lang w:val="de-DE"/>
            </w:rPr>
            <w:t xml:space="preserve"> Tag oder</w:t>
          </w:r>
          <w:r w:rsidR="00CB4689" w:rsidRPr="002965C0">
            <w:rPr>
              <w:rFonts w:ascii="Verdana" w:hAnsi="Verdana"/>
              <w:b/>
              <w:color w:val="2F2B20" w:themeColor="text1"/>
              <w:sz w:val="24"/>
              <w:szCs w:val="24"/>
              <w:lang w:val="de-DE"/>
            </w:rPr>
            <w:t xml:space="preserve"> </w:t>
          </w:r>
          <w:r w:rsidR="009348E3" w:rsidRPr="002965C0">
            <w:rPr>
              <w:rFonts w:ascii="Verdana" w:hAnsi="Verdana"/>
              <w:b/>
              <w:color w:val="2F2B20" w:themeColor="text1"/>
              <w:sz w:val="24"/>
              <w:szCs w:val="24"/>
              <w:lang w:val="de-DE"/>
            </w:rPr>
            <w:t>2</w:t>
          </w:r>
          <w:r>
            <w:rPr>
              <w:rFonts w:ascii="Verdana" w:hAnsi="Verdana"/>
              <w:b/>
              <w:color w:val="2F2B20" w:themeColor="text1"/>
              <w:sz w:val="24"/>
              <w:szCs w:val="24"/>
              <w:lang w:val="de-DE"/>
            </w:rPr>
            <w:t>.</w:t>
          </w:r>
          <w:r w:rsidR="009348E3" w:rsidRPr="002965C0">
            <w:rPr>
              <w:rFonts w:ascii="Verdana" w:hAnsi="Verdana"/>
              <w:b/>
              <w:color w:val="2F2B20" w:themeColor="text1"/>
              <w:sz w:val="24"/>
              <w:szCs w:val="24"/>
              <w:lang w:val="de-DE"/>
            </w:rPr>
            <w:t xml:space="preserve"> Hund: </w:t>
          </w:r>
          <w:r w:rsidR="00CB4689" w:rsidRPr="002965C0">
            <w:rPr>
              <w:rFonts w:ascii="Verdana" w:hAnsi="Verdana"/>
              <w:b/>
              <w:color w:val="2F2B20" w:themeColor="text1"/>
              <w:sz w:val="24"/>
              <w:szCs w:val="24"/>
              <w:lang w:val="de-DE"/>
            </w:rPr>
            <w:tab/>
          </w:r>
          <w:r>
            <w:rPr>
              <w:rFonts w:ascii="Verdana" w:hAnsi="Verdana"/>
              <w:b/>
              <w:color w:val="2F2B20" w:themeColor="text1"/>
              <w:sz w:val="24"/>
              <w:szCs w:val="24"/>
              <w:lang w:val="de-DE"/>
            </w:rPr>
            <w:t>7</w:t>
          </w:r>
          <w:r w:rsidR="009348E3" w:rsidRPr="002965C0">
            <w:rPr>
              <w:rFonts w:ascii="Verdana" w:hAnsi="Verdana"/>
              <w:b/>
              <w:color w:val="2F2B20" w:themeColor="text1"/>
              <w:sz w:val="24"/>
              <w:szCs w:val="24"/>
              <w:lang w:val="de-DE"/>
            </w:rPr>
            <w:t xml:space="preserve">0,00 € </w:t>
          </w:r>
          <w:r w:rsidR="00CB4689" w:rsidRPr="002965C0">
            <w:rPr>
              <w:rFonts w:ascii="Verdana" w:hAnsi="Verdana"/>
              <w:b/>
              <w:color w:val="2F2B20" w:themeColor="text1"/>
              <w:sz w:val="24"/>
              <w:szCs w:val="24"/>
              <w:lang w:val="de-DE"/>
            </w:rPr>
            <w:tab/>
          </w:r>
          <w:r w:rsidR="009348E3" w:rsidRPr="002965C0">
            <w:rPr>
              <w:rFonts w:ascii="Verdana" w:hAnsi="Verdana"/>
              <w:b/>
              <w:color w:val="2F2B20" w:themeColor="text1"/>
              <w:sz w:val="24"/>
              <w:szCs w:val="24"/>
              <w:lang w:val="de-DE"/>
            </w:rPr>
            <w:t xml:space="preserve"> </w:t>
          </w:r>
        </w:p>
        <w:p w:rsidR="003F496C" w:rsidRDefault="003F496C" w:rsidP="003F496C">
          <w:pPr>
            <w:spacing w:after="0" w:line="240" w:lineRule="auto"/>
            <w:rPr>
              <w:rFonts w:ascii="Verdana" w:hAnsi="Verdana"/>
              <w:b/>
              <w:bCs/>
              <w:sz w:val="28"/>
              <w:szCs w:val="28"/>
              <w:lang w:val="de-DE"/>
            </w:rPr>
          </w:pPr>
        </w:p>
        <w:p w:rsidR="00935518" w:rsidRDefault="003F496C" w:rsidP="002A75D7">
          <w:pPr>
            <w:spacing w:after="0" w:line="240" w:lineRule="auto"/>
            <w:rPr>
              <w:rFonts w:ascii="Verdana" w:hAnsi="Verdana"/>
              <w:b/>
              <w:bCs/>
              <w:color w:val="A9A57C" w:themeColor="accent1"/>
              <w:sz w:val="28"/>
              <w:szCs w:val="28"/>
              <w:u w:val="single"/>
              <w:lang w:val="de-DE"/>
            </w:rPr>
          </w:pPr>
          <w:r w:rsidRPr="002965C0">
            <w:rPr>
              <w:rFonts w:ascii="Verdana" w:hAnsi="Verdana"/>
              <w:b/>
              <w:bCs/>
              <w:color w:val="A9A57C" w:themeColor="accent1"/>
              <w:sz w:val="28"/>
              <w:szCs w:val="28"/>
              <w:u w:val="single"/>
              <w:lang w:val="de-DE"/>
            </w:rPr>
            <w:t>Meldeschluss</w:t>
          </w:r>
          <w:r w:rsidR="00935518">
            <w:rPr>
              <w:rFonts w:ascii="Verdana" w:hAnsi="Verdana"/>
              <w:b/>
              <w:bCs/>
              <w:color w:val="A9A57C" w:themeColor="accent1"/>
              <w:sz w:val="28"/>
              <w:szCs w:val="28"/>
              <w:u w:val="single"/>
              <w:lang w:val="de-DE"/>
            </w:rPr>
            <w:t>/Ansprechpartner:</w:t>
          </w:r>
        </w:p>
        <w:p w:rsidR="002A75D7" w:rsidRDefault="002965C0" w:rsidP="002A75D7">
          <w:pPr>
            <w:spacing w:after="0" w:line="240" w:lineRule="auto"/>
            <w:rPr>
              <w:rFonts w:ascii="Verdana" w:hAnsi="Verdana"/>
              <w:b/>
              <w:color w:val="2F2B20" w:themeColor="text1"/>
              <w:sz w:val="24"/>
              <w:szCs w:val="24"/>
              <w:lang w:val="de-DE"/>
            </w:rPr>
          </w:pPr>
          <w:r w:rsidRPr="00935518">
            <w:rPr>
              <w:rFonts w:ascii="Verdana" w:hAnsi="Verdana"/>
              <w:b/>
              <w:color w:val="2F2B20" w:themeColor="text1"/>
              <w:sz w:val="24"/>
              <w:szCs w:val="24"/>
              <w:lang w:val="de-DE"/>
            </w:rPr>
            <w:t xml:space="preserve">Samstag, 29.02.2020 </w:t>
          </w:r>
          <w:r w:rsidR="002A75D7">
            <w:rPr>
              <w:rFonts w:ascii="Verdana" w:hAnsi="Verdana"/>
              <w:b/>
              <w:color w:val="2F2B20" w:themeColor="text1"/>
              <w:sz w:val="24"/>
              <w:szCs w:val="24"/>
              <w:lang w:val="de-DE"/>
            </w:rPr>
            <w:t>(eingehend)</w:t>
          </w:r>
        </w:p>
        <w:p w:rsidR="002A75D7" w:rsidRDefault="002965C0" w:rsidP="002A75D7">
          <w:pPr>
            <w:spacing w:after="0" w:line="240" w:lineRule="auto"/>
            <w:rPr>
              <w:rFonts w:ascii="Verdana" w:hAnsi="Verdana"/>
              <w:b/>
              <w:color w:val="2F2B20" w:themeColor="text1"/>
              <w:sz w:val="24"/>
              <w:szCs w:val="24"/>
              <w:lang w:val="de-DE"/>
            </w:rPr>
          </w:pPr>
          <w:r w:rsidRPr="00935518">
            <w:rPr>
              <w:rFonts w:ascii="Verdana" w:hAnsi="Verdana"/>
              <w:b/>
              <w:color w:val="2F2B20" w:themeColor="text1"/>
              <w:sz w:val="24"/>
              <w:szCs w:val="24"/>
              <w:lang w:val="de-DE"/>
            </w:rPr>
            <w:t xml:space="preserve">E-Mail: </w:t>
          </w:r>
          <w:r w:rsidR="002A75D7" w:rsidRPr="002A75D7">
            <w:rPr>
              <w:rFonts w:ascii="Verdana" w:hAnsi="Verdana"/>
              <w:b/>
              <w:color w:val="2F2B20" w:themeColor="text1"/>
              <w:sz w:val="24"/>
              <w:szCs w:val="24"/>
              <w:lang w:val="de-DE"/>
            </w:rPr>
            <w:t>info@dvg-neuss.de</w:t>
          </w:r>
          <w:r w:rsidR="002A75D7">
            <w:rPr>
              <w:rFonts w:ascii="Verdana" w:hAnsi="Verdana"/>
              <w:b/>
              <w:color w:val="2F2B20" w:themeColor="text1"/>
              <w:sz w:val="24"/>
              <w:szCs w:val="24"/>
              <w:lang w:val="de-DE"/>
            </w:rPr>
            <w:t xml:space="preserve"> / Fax: 0211 / 74 10 75</w:t>
          </w:r>
        </w:p>
        <w:p w:rsidR="00935518" w:rsidRPr="00CB4689" w:rsidRDefault="00935518" w:rsidP="002A75D7">
          <w:pPr>
            <w:pStyle w:val="RecipientAddress"/>
            <w:tabs>
              <w:tab w:val="right" w:pos="4253"/>
              <w:tab w:val="left" w:pos="4395"/>
            </w:tabs>
            <w:spacing w:after="0"/>
            <w:contextualSpacing w:val="0"/>
            <w:rPr>
              <w:rFonts w:ascii="Verdana" w:hAnsi="Verdana"/>
              <w:b/>
              <w:sz w:val="24"/>
              <w:szCs w:val="24"/>
              <w:lang w:val="de-DE"/>
            </w:rPr>
          </w:pPr>
          <w:r>
            <w:rPr>
              <w:rFonts w:ascii="Verdana" w:hAnsi="Verdana"/>
              <w:b/>
              <w:color w:val="2F2B20" w:themeColor="text1"/>
              <w:sz w:val="24"/>
              <w:szCs w:val="24"/>
              <w:lang w:val="de-DE"/>
            </w:rPr>
            <w:t>Ansprechpartner: Peter Koch / Mobil: 0173-5141010 (ab 18.00 Uhr)</w:t>
          </w:r>
        </w:p>
        <w:p w:rsidR="002A75D7" w:rsidRDefault="002A75D7">
          <w:pPr>
            <w:spacing w:after="200" w:line="276" w:lineRule="auto"/>
            <w:rPr>
              <w:rFonts w:ascii="Verdana" w:hAnsi="Verdana"/>
              <w:b/>
              <w:bCs/>
              <w:sz w:val="28"/>
              <w:szCs w:val="28"/>
              <w:u w:val="single"/>
              <w:lang w:val="de-DE"/>
            </w:rPr>
          </w:pPr>
          <w:r>
            <w:rPr>
              <w:rFonts w:ascii="Verdana" w:hAnsi="Verdana"/>
              <w:b/>
              <w:bCs/>
              <w:sz w:val="28"/>
              <w:szCs w:val="28"/>
              <w:u w:val="single"/>
              <w:lang w:val="de-DE"/>
            </w:rPr>
            <w:br w:type="page"/>
          </w:r>
        </w:p>
        <w:p w:rsidR="007A2C66" w:rsidRPr="00CB4689" w:rsidRDefault="007A2C66" w:rsidP="00267C99">
          <w:pPr>
            <w:spacing w:before="120" w:after="120"/>
            <w:rPr>
              <w:rFonts w:ascii="Verdana" w:hAnsi="Verdana"/>
              <w:sz w:val="28"/>
              <w:szCs w:val="28"/>
              <w:u w:val="single"/>
              <w:lang w:val="de-DE"/>
            </w:rPr>
          </w:pPr>
          <w:r w:rsidRPr="00CB4689">
            <w:rPr>
              <w:rFonts w:ascii="Verdana" w:hAnsi="Verdana"/>
              <w:b/>
              <w:bCs/>
              <w:sz w:val="28"/>
              <w:szCs w:val="28"/>
              <w:u w:val="single"/>
              <w:lang w:val="de-DE"/>
            </w:rPr>
            <w:lastRenderedPageBreak/>
            <w:t>Teilnahmebedingungen</w:t>
          </w:r>
          <w:r w:rsidRPr="00CB4689">
            <w:rPr>
              <w:rFonts w:ascii="Verdana" w:hAnsi="Verdana"/>
              <w:sz w:val="28"/>
              <w:szCs w:val="28"/>
              <w:u w:val="single"/>
              <w:lang w:val="de-DE"/>
            </w:rPr>
            <w:t>:</w:t>
          </w:r>
        </w:p>
        <w:p w:rsidR="001F0877" w:rsidRDefault="00863CEE" w:rsidP="004B7323">
          <w:pPr>
            <w:pStyle w:val="Listenabsatz"/>
            <w:numPr>
              <w:ilvl w:val="0"/>
              <w:numId w:val="23"/>
            </w:numPr>
            <w:tabs>
              <w:tab w:val="left" w:pos="170"/>
            </w:tabs>
            <w:spacing w:after="120" w:line="288" w:lineRule="auto"/>
            <w:ind w:left="0" w:hanging="11"/>
            <w:contextualSpacing w:val="0"/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</w:pPr>
          <w:r w:rsidRPr="001F0877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Die Teilnahmegebühr ist im Voraus </w:t>
          </w:r>
          <w:r w:rsidR="00CB4689" w:rsidRPr="001F0877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>nach</w:t>
          </w:r>
          <w:r w:rsidRPr="001F0877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 Anforderung des Veranstalters auf das von ihm bezeichnete Konto anzuweisen. </w:t>
          </w:r>
          <w:r w:rsidR="00CB4689" w:rsidRPr="001F0877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>M</w:t>
          </w:r>
          <w:r w:rsidRPr="001F0877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>it</w:t>
          </w:r>
          <w:r w:rsidR="00CB4689" w:rsidRPr="001F0877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 </w:t>
          </w:r>
          <w:r w:rsidRPr="001F0877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>Zahlungseingangsbestätigung</w:t>
          </w:r>
          <w:r w:rsidR="00CB4689" w:rsidRPr="001F0877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 des Veranstalters </w:t>
          </w:r>
          <w:r w:rsidRPr="001F0877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>gilt die Anmeldung des Teilnehmers als angenommen.</w:t>
          </w:r>
          <w:r w:rsidR="00267C99" w:rsidRPr="001F0877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 </w:t>
          </w:r>
        </w:p>
        <w:p w:rsidR="00682ACB" w:rsidRPr="001F0877" w:rsidRDefault="00682ACB" w:rsidP="004B7323">
          <w:pPr>
            <w:pStyle w:val="Listenabsatz"/>
            <w:numPr>
              <w:ilvl w:val="0"/>
              <w:numId w:val="23"/>
            </w:numPr>
            <w:tabs>
              <w:tab w:val="left" w:pos="170"/>
            </w:tabs>
            <w:spacing w:after="120" w:line="288" w:lineRule="auto"/>
            <w:ind w:left="0" w:hanging="11"/>
            <w:contextualSpacing w:val="0"/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</w:pPr>
          <w:r w:rsidRPr="001F0877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Kommt die Veranstaltung nicht zustande (z.B. Erkrankung des/der Referenten), wird nach Möglichkeit ein Ersatztermin angeboten. Andernfalls erfolgt die Erstattung der </w:t>
          </w:r>
          <w:r w:rsidR="00267C99" w:rsidRPr="001F0877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>Teilnahmegebühr. Weitergehende Ansprüche sind ausgeschlossen.</w:t>
          </w:r>
        </w:p>
        <w:p w:rsidR="00682ACB" w:rsidRPr="003F496C" w:rsidRDefault="00682ACB" w:rsidP="003F496C">
          <w:pPr>
            <w:pStyle w:val="Listenabsatz"/>
            <w:numPr>
              <w:ilvl w:val="0"/>
              <w:numId w:val="23"/>
            </w:numPr>
            <w:tabs>
              <w:tab w:val="left" w:pos="170"/>
            </w:tabs>
            <w:spacing w:after="120" w:line="288" w:lineRule="auto"/>
            <w:ind w:left="0" w:hanging="11"/>
            <w:contextualSpacing w:val="0"/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</w:pPr>
          <w:r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Tritt der Teilnehmer aus nicht vom Veranstalter zu vertretenden Gründen nach Meldeschluss zurück, erfolgt keine </w:t>
          </w:r>
          <w:r w:rsidR="003F496C"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>E</w:t>
          </w:r>
          <w:r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rstattung bereits gezahlter Teilnahmegebühren. </w:t>
          </w:r>
        </w:p>
        <w:p w:rsidR="0067390B" w:rsidRPr="003F496C" w:rsidRDefault="0067390B" w:rsidP="003F496C">
          <w:pPr>
            <w:pStyle w:val="Listenabsatz"/>
            <w:numPr>
              <w:ilvl w:val="0"/>
              <w:numId w:val="23"/>
            </w:numPr>
            <w:tabs>
              <w:tab w:val="left" w:pos="170"/>
            </w:tabs>
            <w:spacing w:after="120" w:line="288" w:lineRule="auto"/>
            <w:ind w:left="0" w:hanging="11"/>
            <w:contextualSpacing w:val="0"/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</w:pPr>
          <w:r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>Eine Barauszahlung von Verzehrgutscheinen ist nicht möglich.</w:t>
          </w:r>
        </w:p>
        <w:p w:rsidR="007A2C66" w:rsidRPr="003F496C" w:rsidRDefault="001F0877" w:rsidP="003F496C">
          <w:pPr>
            <w:pStyle w:val="Listenabsatz"/>
            <w:numPr>
              <w:ilvl w:val="0"/>
              <w:numId w:val="23"/>
            </w:numPr>
            <w:tabs>
              <w:tab w:val="left" w:pos="170"/>
            </w:tabs>
            <w:spacing w:after="120" w:line="288" w:lineRule="auto"/>
            <w:ind w:left="0" w:hanging="11"/>
            <w:contextualSpacing w:val="0"/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</w:pPr>
          <w:r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Die Anmeldung ist wesentliche Grundlage für die Teilnahme. </w:t>
          </w:r>
          <w:r w:rsidR="00267C99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>Der Teilnehmer gewährleistet, d</w:t>
          </w:r>
          <w:r w:rsidR="007A2C66"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ie Anmeldung nach bestem Wissen und Gewissen </w:t>
          </w:r>
          <w:r w:rsidR="009A47BA"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>sorgfältig</w:t>
          </w:r>
          <w:r w:rsidR="00267C99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>,</w:t>
          </w:r>
          <w:r w:rsidR="009A47BA"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 vollständig </w:t>
          </w:r>
          <w:r w:rsidR="00267C99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und wahrheitsgemäß </w:t>
          </w:r>
          <w:r w:rsidR="007A2C66"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>ausgefüllt</w:t>
          </w:r>
          <w:r w:rsidR="00267C99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 zu haben</w:t>
          </w:r>
          <w:r w:rsidR="007A2C66"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>.</w:t>
          </w:r>
          <w:r w:rsidR="00682ACB"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 Ein </w:t>
          </w:r>
          <w:r w:rsidR="0067390B"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>W</w:t>
          </w:r>
          <w:r w:rsidR="00682ACB"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echsel des </w:t>
          </w:r>
          <w:r w:rsidR="0067390B"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gemeldeten </w:t>
          </w:r>
          <w:r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Teilnehmers, </w:t>
          </w:r>
          <w:r w:rsidR="00682ACB"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Hundes </w:t>
          </w:r>
          <w:r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oder gewünschten Trainingsinhalts </w:t>
          </w:r>
          <w:r w:rsidR="00682ACB"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>ist nur mit Zustimmung des Veranst</w:t>
          </w:r>
          <w:r w:rsidR="0067390B"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>alt</w:t>
          </w:r>
          <w:r w:rsidR="00682ACB"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>ers möglich</w:t>
          </w:r>
          <w:r w:rsidR="0067390B"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>.</w:t>
          </w:r>
        </w:p>
        <w:p w:rsidR="007A2C66" w:rsidRPr="003F496C" w:rsidRDefault="001F0877" w:rsidP="003F496C">
          <w:pPr>
            <w:pStyle w:val="Listenabsatz"/>
            <w:numPr>
              <w:ilvl w:val="0"/>
              <w:numId w:val="23"/>
            </w:numPr>
            <w:tabs>
              <w:tab w:val="left" w:pos="170"/>
            </w:tabs>
            <w:spacing w:after="120" w:line="288" w:lineRule="auto"/>
            <w:ind w:left="0" w:hanging="11"/>
            <w:contextualSpacing w:val="0"/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</w:pPr>
          <w:r w:rsidRPr="003F496C">
            <w:rPr>
              <w:rFonts w:ascii="Verdana" w:hAnsi="Verdana"/>
              <w:color w:val="2F2B20" w:themeColor="text1"/>
              <w:sz w:val="22"/>
              <w:lang w:val="de-DE"/>
            </w:rPr>
            <w:t>D</w:t>
          </w:r>
          <w:r>
            <w:rPr>
              <w:rFonts w:ascii="Verdana" w:hAnsi="Verdana"/>
              <w:color w:val="2F2B20" w:themeColor="text1"/>
              <w:sz w:val="22"/>
              <w:lang w:val="de-DE"/>
            </w:rPr>
            <w:t>as Mindestalter des Hundes beträgt 15</w:t>
          </w:r>
          <w:r w:rsidRPr="003F496C">
            <w:rPr>
              <w:rFonts w:ascii="Verdana" w:hAnsi="Verdana"/>
              <w:color w:val="2F2B20" w:themeColor="text1"/>
              <w:sz w:val="22"/>
              <w:lang w:val="de-DE"/>
            </w:rPr>
            <w:t xml:space="preserve"> Monate.</w:t>
          </w:r>
          <w:r>
            <w:rPr>
              <w:rFonts w:ascii="Verdana" w:hAnsi="Verdana"/>
              <w:color w:val="2F2B20" w:themeColor="text1"/>
              <w:sz w:val="22"/>
              <w:lang w:val="de-DE"/>
            </w:rPr>
            <w:t xml:space="preserve"> </w:t>
          </w:r>
          <w:r w:rsidR="009A47BA"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Für jeden Hund muss </w:t>
          </w:r>
          <w:r w:rsidR="007A2C66"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eine gültige Haftpflichtversicherung </w:t>
          </w:r>
          <w:r w:rsidR="00267C99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und </w:t>
          </w:r>
          <w:r w:rsidR="00267C99"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wirksamer Impfschutz </w:t>
          </w:r>
          <w:r w:rsidR="00682ACB"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>b</w:t>
          </w:r>
          <w:r w:rsidR="009A47BA"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>estehen. Entsprechende Nachweise sind auf Verlangen</w:t>
          </w:r>
          <w:r w:rsidR="007A2C66"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 </w:t>
          </w:r>
          <w:r w:rsidR="009A47BA"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>vorzuweisen.</w:t>
          </w:r>
        </w:p>
        <w:p w:rsidR="007A2C66" w:rsidRPr="003F496C" w:rsidRDefault="007A2C66" w:rsidP="003F496C">
          <w:pPr>
            <w:pStyle w:val="Listenabsatz"/>
            <w:numPr>
              <w:ilvl w:val="0"/>
              <w:numId w:val="23"/>
            </w:numPr>
            <w:tabs>
              <w:tab w:val="left" w:pos="170"/>
            </w:tabs>
            <w:spacing w:after="120" w:line="288" w:lineRule="auto"/>
            <w:ind w:left="0" w:hanging="11"/>
            <w:contextualSpacing w:val="0"/>
            <w:rPr>
              <w:rFonts w:ascii="Verdana" w:hAnsi="Verdana" w:cs="Helvetica"/>
              <w:color w:val="2F2B20" w:themeColor="text1"/>
              <w:sz w:val="22"/>
              <w:lang w:val="de-DE"/>
            </w:rPr>
          </w:pPr>
          <w:r w:rsidRPr="003F496C">
            <w:rPr>
              <w:rFonts w:ascii="Verdana" w:hAnsi="Verdana" w:cs="Helvetica"/>
              <w:color w:val="2F2B20" w:themeColor="text1"/>
              <w:sz w:val="22"/>
              <w:lang w:val="de-DE"/>
            </w:rPr>
            <w:t xml:space="preserve">Die Teilnahme </w:t>
          </w:r>
          <w:r w:rsidR="009A47BA" w:rsidRPr="003F496C">
            <w:rPr>
              <w:rFonts w:ascii="Verdana" w:hAnsi="Verdana" w:cs="Helvetica"/>
              <w:color w:val="2F2B20" w:themeColor="text1"/>
              <w:sz w:val="22"/>
              <w:lang w:val="de-DE"/>
            </w:rPr>
            <w:t xml:space="preserve">an der Veranstaltung </w:t>
          </w:r>
          <w:r w:rsidRPr="003F496C">
            <w:rPr>
              <w:rFonts w:ascii="Verdana" w:hAnsi="Verdana" w:cs="Helvetica"/>
              <w:color w:val="2F2B20" w:themeColor="text1"/>
              <w:sz w:val="22"/>
              <w:lang w:val="de-DE"/>
            </w:rPr>
            <w:t>geschieht auf eigene Gefahr.</w:t>
          </w:r>
          <w:r w:rsidR="009A47BA" w:rsidRPr="003F496C">
            <w:rPr>
              <w:rFonts w:ascii="Verdana" w:hAnsi="Verdana" w:cs="Helvetica"/>
              <w:color w:val="2F2B20" w:themeColor="text1"/>
              <w:sz w:val="22"/>
              <w:lang w:val="de-DE"/>
            </w:rPr>
            <w:t xml:space="preserve"> </w:t>
          </w:r>
          <w:r w:rsidR="003F496C">
            <w:rPr>
              <w:rFonts w:ascii="Verdana" w:hAnsi="Verdana" w:cs="Helvetica"/>
              <w:color w:val="2F2B20" w:themeColor="text1"/>
              <w:sz w:val="22"/>
              <w:lang w:val="de-DE"/>
            </w:rPr>
            <w:t>Der</w:t>
          </w:r>
          <w:r w:rsidR="0067390B" w:rsidRPr="003F496C">
            <w:rPr>
              <w:rFonts w:ascii="Verdana" w:hAnsi="Verdana" w:cs="Helvetica"/>
              <w:color w:val="2F2B20" w:themeColor="text1"/>
              <w:sz w:val="22"/>
              <w:lang w:val="de-DE"/>
            </w:rPr>
            <w:t xml:space="preserve"> Teilnehmer hat sich </w:t>
          </w:r>
          <w:r w:rsidR="00267C99">
            <w:rPr>
              <w:rFonts w:ascii="Verdana" w:hAnsi="Verdana" w:cs="Helvetica"/>
              <w:color w:val="2F2B20" w:themeColor="text1"/>
              <w:sz w:val="22"/>
              <w:lang w:val="de-DE"/>
            </w:rPr>
            <w:t>vorab</w:t>
          </w:r>
          <w:r w:rsidR="0067390B" w:rsidRPr="003F496C">
            <w:rPr>
              <w:rFonts w:ascii="Verdana" w:hAnsi="Verdana" w:cs="Helvetica"/>
              <w:color w:val="2F2B20" w:themeColor="text1"/>
              <w:sz w:val="22"/>
              <w:lang w:val="de-DE"/>
            </w:rPr>
            <w:t xml:space="preserve"> vom Zustand der Platzanlage zu überzeugen. </w:t>
          </w:r>
          <w:r w:rsidR="009A47BA" w:rsidRPr="003F496C">
            <w:rPr>
              <w:rFonts w:ascii="Verdana" w:hAnsi="Verdana" w:cs="Helvetica"/>
              <w:color w:val="2F2B20" w:themeColor="text1"/>
              <w:sz w:val="22"/>
              <w:lang w:val="de-DE"/>
            </w:rPr>
            <w:t xml:space="preserve">Veranstalter und Referenten haften nur bei Vorsatz, grober Fahrlässigkeit oder </w:t>
          </w:r>
          <w:r w:rsidR="00682ACB" w:rsidRPr="003F496C">
            <w:rPr>
              <w:rFonts w:ascii="Verdana" w:hAnsi="Verdana" w:cs="Helvetica"/>
              <w:color w:val="2F2B20" w:themeColor="text1"/>
              <w:sz w:val="22"/>
              <w:lang w:val="de-DE"/>
            </w:rPr>
            <w:t xml:space="preserve">der </w:t>
          </w:r>
          <w:r w:rsidR="009A47BA" w:rsidRPr="003F496C">
            <w:rPr>
              <w:rFonts w:ascii="Verdana" w:hAnsi="Verdana" w:cs="Helvetica"/>
              <w:color w:val="2F2B20" w:themeColor="text1"/>
              <w:sz w:val="22"/>
              <w:lang w:val="de-DE"/>
            </w:rPr>
            <w:t xml:space="preserve">Verletzung von Kardinalpflichten. </w:t>
          </w:r>
        </w:p>
        <w:p w:rsidR="007A2C66" w:rsidRPr="003F496C" w:rsidRDefault="007A2C66" w:rsidP="003F496C">
          <w:pPr>
            <w:pStyle w:val="Listenabsatz"/>
            <w:numPr>
              <w:ilvl w:val="0"/>
              <w:numId w:val="23"/>
            </w:numPr>
            <w:tabs>
              <w:tab w:val="left" w:pos="170"/>
            </w:tabs>
            <w:spacing w:after="120" w:line="288" w:lineRule="auto"/>
            <w:ind w:left="0" w:hanging="11"/>
            <w:contextualSpacing w:val="0"/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</w:pPr>
          <w:r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Für läufige Hündinnen </w:t>
          </w:r>
          <w:r w:rsidR="001F0877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>wird versucht</w:t>
          </w:r>
          <w:r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 eine Lösung zu finden</w:t>
          </w:r>
          <w:r w:rsidR="00863CEE"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>.</w:t>
          </w:r>
          <w:r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 </w:t>
          </w:r>
          <w:r w:rsidR="001F0877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Der Veranstalter ist </w:t>
          </w:r>
          <w:r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 </w:t>
          </w:r>
          <w:r w:rsidR="00863CEE"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rechtzeitig im Voraus </w:t>
          </w:r>
          <w:r w:rsidR="001F0877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>zu kontaktieren</w:t>
          </w:r>
          <w:r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>.</w:t>
          </w:r>
        </w:p>
        <w:p w:rsidR="007A2C66" w:rsidRPr="003F496C" w:rsidRDefault="007A2C66" w:rsidP="003F496C">
          <w:pPr>
            <w:pStyle w:val="Listenabsatz"/>
            <w:numPr>
              <w:ilvl w:val="0"/>
              <w:numId w:val="23"/>
            </w:numPr>
            <w:tabs>
              <w:tab w:val="left" w:pos="170"/>
            </w:tabs>
            <w:spacing w:after="120" w:line="288" w:lineRule="auto"/>
            <w:ind w:left="0" w:hanging="11"/>
            <w:contextualSpacing w:val="0"/>
            <w:rPr>
              <w:rFonts w:ascii="Verdana" w:hAnsi="Verdana" w:cs="Helvetica"/>
              <w:color w:val="2F2B20" w:themeColor="text1"/>
              <w:sz w:val="22"/>
              <w:lang w:val="de-DE"/>
            </w:rPr>
          </w:pPr>
          <w:r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Mit der </w:t>
          </w:r>
          <w:r w:rsidR="0067390B"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>Anmeldung</w:t>
          </w:r>
          <w:r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 </w:t>
          </w:r>
          <w:r w:rsidR="009A47BA"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>verbunden ist</w:t>
          </w:r>
          <w:r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 die Genehmigung</w:t>
          </w:r>
          <w:r w:rsidR="009A47BA"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 des Teilnehmers</w:t>
          </w:r>
          <w:r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, Bilder, die auf der Veranstaltung gemacht werden, für Vereinszwecke </w:t>
          </w:r>
          <w:r w:rsidR="00267C99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>bzw.</w:t>
          </w:r>
          <w:r w:rsidR="0067390B"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 als Referenz für den/die Referenten </w:t>
          </w:r>
          <w:r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>zu verwenden</w:t>
          </w:r>
          <w:r w:rsidR="0067390B"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 und auf elektronischen Medien (z.B. Homepage, </w:t>
          </w:r>
          <w:r w:rsidR="0067390B"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lastRenderedPageBreak/>
            <w:t>Facebook</w:t>
          </w:r>
          <w:r w:rsidR="00321F26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 etc.</w:t>
          </w:r>
          <w:r w:rsidR="0067390B"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>) zu verbreiten.</w:t>
          </w:r>
          <w:r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 </w:t>
          </w:r>
          <w:r w:rsidR="00321F26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>D</w:t>
          </w:r>
          <w:r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ie erhobenen Daten </w:t>
          </w:r>
          <w:r w:rsidR="00321F26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dürfen </w:t>
          </w:r>
          <w:r w:rsidR="0067390B"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durch den Veranstalter sowie den/die Referenten </w:t>
          </w:r>
          <w:r w:rsidR="00321F26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>zur Durchführung der</w:t>
          </w:r>
          <w:r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 Veranstaltung</w:t>
          </w:r>
          <w:r w:rsidR="0067390B"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 und für künftige Informationen (z.B. über weitere Veranstaltungen) ge</w:t>
          </w:r>
          <w:r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>nutz</w:t>
          </w:r>
          <w:r w:rsidR="0067390B"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 xml:space="preserve">t werden. </w:t>
          </w:r>
          <w:r w:rsidR="00321F26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br/>
          </w:r>
          <w:r w:rsidR="0067390B" w:rsidRPr="003F496C">
            <w:rPr>
              <w:rFonts w:ascii="Verdana" w:hAnsi="Verdana"/>
              <w:color w:val="2F2B20" w:themeColor="text1"/>
              <w:sz w:val="22"/>
              <w:shd w:val="clear" w:color="auto" w:fill="FFFFFF"/>
              <w:lang w:val="de-DE"/>
            </w:rPr>
            <w:t>Eine Weitergabe an Dritte erfolgt nicht.</w:t>
          </w:r>
        </w:p>
        <w:p w:rsidR="00AC1A87" w:rsidRDefault="00AC1A87" w:rsidP="00AC1A87">
          <w:pPr>
            <w:pStyle w:val="RecipientAddress"/>
            <w:rPr>
              <w:rFonts w:ascii="Verdana" w:hAnsi="Verdana"/>
              <w:b/>
              <w:sz w:val="26"/>
              <w:szCs w:val="26"/>
              <w:lang w:val="de-DE"/>
            </w:rPr>
          </w:pPr>
        </w:p>
        <w:tbl>
          <w:tblPr>
            <w:tblStyle w:val="Tabellenraster"/>
            <w:tblW w:w="0" w:type="auto"/>
            <w:tblBorders>
              <w:top w:val="none" w:sz="0" w:space="0" w:color="auto"/>
              <w:left w:val="single" w:sz="8" w:space="0" w:color="2F2B20" w:themeColor="text1"/>
              <w:bottom w:val="single" w:sz="8" w:space="0" w:color="2F2B20" w:themeColor="text1"/>
              <w:right w:val="single" w:sz="8" w:space="0" w:color="2F2B20" w:themeColor="text1"/>
              <w:insideH w:val="none" w:sz="0" w:space="0" w:color="auto"/>
              <w:insideV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2405"/>
          </w:tblGrid>
          <w:tr w:rsidR="00AC1A87" w:rsidRPr="00A35A52" w:rsidTr="000433D7">
            <w:tc>
              <w:tcPr>
                <w:tcW w:w="2405" w:type="dxa"/>
              </w:tcPr>
              <w:p w:rsidR="00AC1A87" w:rsidRPr="00A263AF" w:rsidRDefault="00AC1A87" w:rsidP="000433D7">
                <w:pPr>
                  <w:pStyle w:val="RecipientAddress"/>
                  <w:spacing w:after="0"/>
                  <w:rPr>
                    <w:rFonts w:ascii="Verdana" w:hAnsi="Verdana"/>
                    <w:sz w:val="20"/>
                    <w:szCs w:val="20"/>
                    <w:lang w:val="de-DE"/>
                  </w:rPr>
                </w:pPr>
                <w:r w:rsidRPr="00A263AF">
                  <w:rPr>
                    <w:rFonts w:ascii="Verdana" w:hAnsi="Verdana"/>
                    <w:sz w:val="20"/>
                    <w:szCs w:val="20"/>
                    <w:lang w:val="de-DE"/>
                  </w:rPr>
                  <w:t>Datum</w:t>
                </w:r>
              </w:p>
            </w:tc>
          </w:tr>
          <w:tr w:rsidR="00AC1A87" w:rsidRPr="001F0877" w:rsidTr="001F0877">
            <w:trPr>
              <w:trHeight w:hRule="exact" w:val="340"/>
            </w:trPr>
            <w:sdt>
              <w:sdtPr>
                <w:rPr>
                  <w:rFonts w:ascii="Verdana" w:hAnsi="Verdana"/>
                  <w:b/>
                  <w:sz w:val="24"/>
                  <w:szCs w:val="24"/>
                  <w:lang w:val="de-DE"/>
                </w:rPr>
                <w:id w:val="-651602788"/>
                <w:placeholder>
                  <w:docPart w:val="EEE31D5AAE764186A0EBC5E5BEAD60A8"/>
                </w:placeholder>
                <w:showingPlcHdr/>
                <w:date>
                  <w:dateFormat w:val="dd.MM.yyyy"/>
                  <w:lid w:val="de-DE"/>
                  <w:storeMappedDataAs w:val="dateTime"/>
                  <w:calendar w:val="gregorian"/>
                </w:date>
              </w:sdtPr>
              <w:sdtEndPr/>
              <w:sdtContent>
                <w:tc>
                  <w:tcPr>
                    <w:tcW w:w="2405" w:type="dxa"/>
                  </w:tcPr>
                  <w:p w:rsidR="00AC1A87" w:rsidRPr="00A35A52" w:rsidRDefault="00321F26" w:rsidP="000433D7">
                    <w:pPr>
                      <w:pStyle w:val="RecipientAddress"/>
                      <w:spacing w:after="0"/>
                      <w:contextualSpacing w:val="0"/>
                      <w:rPr>
                        <w:rFonts w:ascii="Verdana" w:hAnsi="Verdana"/>
                        <w:b/>
                        <w:sz w:val="24"/>
                        <w:szCs w:val="24"/>
                        <w:lang w:val="de-DE"/>
                      </w:rPr>
                    </w:pPr>
                    <w:proofErr w:type="spellStart"/>
                    <w:r w:rsidRPr="00321F26">
                      <w:rPr>
                        <w:rStyle w:val="Platzhaltertext"/>
                        <w:lang w:val="de-DE"/>
                      </w:rPr>
                      <w:t>cken</w:t>
                    </w:r>
                    <w:proofErr w:type="spellEnd"/>
                    <w:r w:rsidRPr="00321F26">
                      <w:rPr>
                        <w:rStyle w:val="Platzhaltertext"/>
                        <w:lang w:val="de-DE"/>
                      </w:rPr>
                      <w:t xml:space="preserve"> oder tippen Sie, um ein Datum einzugeben.</w:t>
                    </w:r>
                  </w:p>
                </w:tc>
              </w:sdtContent>
            </w:sdt>
          </w:tr>
        </w:tbl>
        <w:p w:rsidR="00AC1A87" w:rsidRDefault="00AC1A87" w:rsidP="00AC1A87">
          <w:pPr>
            <w:pStyle w:val="RecipientAddress"/>
            <w:rPr>
              <w:rFonts w:ascii="Verdana" w:hAnsi="Verdana"/>
              <w:b/>
              <w:sz w:val="26"/>
              <w:szCs w:val="26"/>
              <w:lang w:val="de-DE"/>
            </w:rPr>
          </w:pPr>
        </w:p>
        <w:tbl>
          <w:tblPr>
            <w:tblStyle w:val="Tabellenraster"/>
            <w:tblpPr w:leftFromText="141" w:rightFromText="141" w:vertAnchor="text" w:tblpY="1"/>
            <w:tblOverlap w:val="never"/>
            <w:tblW w:w="0" w:type="auto"/>
            <w:tblBorders>
              <w:top w:val="none" w:sz="0" w:space="0" w:color="auto"/>
              <w:left w:val="single" w:sz="8" w:space="0" w:color="2F2B20" w:themeColor="text1"/>
              <w:bottom w:val="single" w:sz="8" w:space="0" w:color="2F2B20" w:themeColor="text1"/>
              <w:right w:val="single" w:sz="8" w:space="0" w:color="2F2B20" w:themeColor="text1"/>
              <w:insideH w:val="none" w:sz="0" w:space="0" w:color="auto"/>
              <w:insideV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6936"/>
          </w:tblGrid>
          <w:tr w:rsidR="00AC1A87" w:rsidRPr="001F0877" w:rsidTr="0067390B">
            <w:tc>
              <w:tcPr>
                <w:tcW w:w="6936" w:type="dxa"/>
                <w:tcBorders>
                  <w:bottom w:val="nil"/>
                </w:tcBorders>
              </w:tcPr>
              <w:p w:rsidR="00AC1A87" w:rsidRPr="00A263AF" w:rsidRDefault="00AC1A87" w:rsidP="000433D7">
                <w:pPr>
                  <w:pStyle w:val="RecipientAddress"/>
                  <w:spacing w:after="0"/>
                  <w:rPr>
                    <w:rFonts w:ascii="Verdana" w:hAnsi="Verdana"/>
                    <w:sz w:val="20"/>
                    <w:szCs w:val="20"/>
                    <w:lang w:val="de-DE"/>
                  </w:rPr>
                </w:pPr>
                <w:r>
                  <w:rPr>
                    <w:rFonts w:ascii="Verdana" w:hAnsi="Verdana"/>
                    <w:sz w:val="20"/>
                    <w:szCs w:val="20"/>
                    <w:lang w:val="de-DE"/>
                  </w:rPr>
                  <w:t>Unterschrift</w:t>
                </w:r>
              </w:p>
            </w:tc>
          </w:tr>
          <w:tr w:rsidR="00AC1A87" w:rsidRPr="001F0877" w:rsidTr="0067390B">
            <w:tc>
              <w:tcPr>
                <w:tcW w:w="6936" w:type="dxa"/>
                <w:tcBorders>
                  <w:bottom w:val="single" w:sz="8" w:space="0" w:color="2F2B20" w:themeColor="text1"/>
                </w:tcBorders>
              </w:tcPr>
              <w:p w:rsidR="00AC1A87" w:rsidRDefault="00AC1A87" w:rsidP="000433D7">
                <w:pPr>
                  <w:pStyle w:val="RecipientAddress"/>
                  <w:spacing w:after="0"/>
                  <w:rPr>
                    <w:rFonts w:ascii="Verdana" w:hAnsi="Verdana"/>
                    <w:b/>
                    <w:sz w:val="24"/>
                    <w:szCs w:val="24"/>
                    <w:lang w:val="de-DE"/>
                  </w:rPr>
                </w:pPr>
              </w:p>
              <w:p w:rsidR="00AC1A87" w:rsidRPr="00A35A52" w:rsidRDefault="00AC1A87" w:rsidP="000433D7">
                <w:pPr>
                  <w:pStyle w:val="RecipientAddress"/>
                  <w:spacing w:after="0"/>
                  <w:rPr>
                    <w:rFonts w:ascii="Verdana" w:hAnsi="Verdana"/>
                    <w:b/>
                    <w:sz w:val="24"/>
                    <w:szCs w:val="24"/>
                    <w:lang w:val="de-DE"/>
                  </w:rPr>
                </w:pPr>
              </w:p>
            </w:tc>
          </w:tr>
          <w:tr w:rsidR="00AC1A87" w:rsidRPr="001F0877" w:rsidTr="0067390B">
            <w:tc>
              <w:tcPr>
                <w:tcW w:w="6936" w:type="dxa"/>
                <w:tcBorders>
                  <w:top w:val="single" w:sz="8" w:space="0" w:color="2F2B20" w:themeColor="text1"/>
                  <w:left w:val="nil"/>
                  <w:bottom w:val="nil"/>
                  <w:right w:val="nil"/>
                </w:tcBorders>
              </w:tcPr>
              <w:p w:rsidR="00AC1A87" w:rsidRPr="00653A86" w:rsidRDefault="00AC1A87" w:rsidP="000433D7">
                <w:pPr>
                  <w:pStyle w:val="RecipientAddress"/>
                  <w:spacing w:after="0"/>
                  <w:rPr>
                    <w:rFonts w:ascii="Verdana" w:hAnsi="Verdana"/>
                    <w:sz w:val="16"/>
                    <w:szCs w:val="16"/>
                    <w:lang w:val="de-DE"/>
                  </w:rPr>
                </w:pPr>
                <w:r w:rsidRPr="00653A86">
                  <w:rPr>
                    <w:rFonts w:ascii="Verdana" w:hAnsi="Verdana"/>
                    <w:sz w:val="16"/>
                    <w:szCs w:val="16"/>
                    <w:lang w:val="de-DE"/>
                  </w:rPr>
                  <w:t>Bei Minderjährigen: Unterschrift des/der Erziehungsberechtigten</w:t>
                </w:r>
              </w:p>
            </w:tc>
          </w:tr>
        </w:tbl>
      </w:sdtContent>
    </w:sdt>
    <w:p w:rsidR="007A2C66" w:rsidRPr="009E396D" w:rsidRDefault="00AC1A87" w:rsidP="0067390B">
      <w:pPr>
        <w:pStyle w:val="RecipientAddress"/>
        <w:ind w:firstLine="720"/>
        <w:rPr>
          <w:sz w:val="20"/>
          <w:szCs w:val="20"/>
          <w:lang w:val="de-DE"/>
        </w:rPr>
      </w:pPr>
      <w:r>
        <w:rPr>
          <w:rFonts w:ascii="Verdana" w:hAnsi="Verdana"/>
          <w:b/>
          <w:sz w:val="26"/>
          <w:szCs w:val="26"/>
          <w:lang w:val="de-DE"/>
        </w:rPr>
        <w:br w:type="textWrapping" w:clear="all"/>
      </w:r>
    </w:p>
    <w:sectPr w:rsidR="007A2C66" w:rsidRPr="009E396D" w:rsidSect="00C57FC1">
      <w:headerReference w:type="even" r:id="rId11"/>
      <w:headerReference w:type="default" r:id="rId12"/>
      <w:footerReference w:type="even" r:id="rId13"/>
      <w:footerReference w:type="default" r:id="rId14"/>
      <w:headerReference w:type="first" r:id="rId15"/>
      <w:pgSz w:w="12240" w:h="15840" w:code="1"/>
      <w:pgMar w:top="1134" w:right="1701" w:bottom="851" w:left="1134" w:header="567" w:footer="284" w:gutter="0"/>
      <w:cols w:space="36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803F9" w:rsidRDefault="004803F9">
      <w:pPr>
        <w:spacing w:after="0" w:line="240" w:lineRule="auto"/>
      </w:pPr>
      <w:r>
        <w:separator/>
      </w:r>
    </w:p>
  </w:endnote>
  <w:endnote w:type="continuationSeparator" w:id="0">
    <w:p w:rsidR="004803F9" w:rsidRDefault="004803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Helvetica">
    <w:panose1 w:val="020B050402020202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A38F5" w:rsidRDefault="00B655AD" w:rsidP="001A38F5">
    <w:pPr>
      <w:pStyle w:val="Fuzeile"/>
      <w:tabs>
        <w:tab w:val="clear" w:pos="4320"/>
        <w:tab w:val="clear" w:pos="8640"/>
        <w:tab w:val="left" w:pos="1345"/>
      </w:tabs>
    </w:pP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251712512" behindDoc="0" locked="0" layoutInCell="1" allowOverlap="1" wp14:anchorId="3C657134" wp14:editId="7BB0BB07">
              <wp:simplePos x="0" y="0"/>
              <wp:positionH relativeFrom="page">
                <wp:posOffset>7132320</wp:posOffset>
              </wp:positionH>
              <wp:positionV relativeFrom="page">
                <wp:posOffset>8390890</wp:posOffset>
              </wp:positionV>
              <wp:extent cx="457200" cy="365760"/>
              <wp:effectExtent l="0" t="0" r="0" b="0"/>
              <wp:wrapNone/>
              <wp:docPr id="2" name="Double Bracket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457200" cy="365760"/>
                      </a:xfrm>
                      <a:prstGeom prst="bracketPair">
                        <a:avLst/>
                      </a:prstGeom>
                      <a:solidFill>
                        <a:schemeClr val="accent1"/>
                      </a:solidFill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txbx>
                      <w:txbxContent>
                        <w:p w:rsidR="00B655AD" w:rsidRDefault="00B655AD" w:rsidP="00B655AD">
                          <w:pPr>
                            <w:jc w:val="center"/>
                            <w:rPr>
                              <w:color w:val="FFFFFF" w:themeColor="background1"/>
                              <w:sz w:val="24"/>
                              <w:szCs w:val="20"/>
                            </w:rPr>
                          </w:pPr>
                          <w:r>
                            <w:rPr>
                              <w:color w:val="FFFFFF" w:themeColor="background1"/>
                              <w:sz w:val="24"/>
                              <w:szCs w:val="20"/>
                            </w:rPr>
                            <w:fldChar w:fldCharType="begin"/>
                          </w:r>
                          <w:r>
                            <w:rPr>
                              <w:color w:val="FFFFFF" w:themeColor="background1"/>
                              <w:sz w:val="24"/>
                              <w:szCs w:val="20"/>
                            </w:rPr>
                            <w:instrText xml:space="preserve"> PAGE    \* MERGEFORMAT </w:instrText>
                          </w:r>
                          <w:r>
                            <w:rPr>
                              <w:color w:val="FFFFFF" w:themeColor="background1"/>
                              <w:sz w:val="24"/>
                              <w:szCs w:val="20"/>
                            </w:rPr>
                            <w:fldChar w:fldCharType="separate"/>
                          </w:r>
                          <w:r>
                            <w:rPr>
                              <w:noProof/>
                              <w:color w:val="FFFFFF" w:themeColor="background1"/>
                              <w:sz w:val="24"/>
                              <w:szCs w:val="20"/>
                            </w:rPr>
                            <w:t>3</w:t>
                          </w:r>
                          <w:r>
                            <w:rPr>
                              <w:color w:val="FFFFFF" w:themeColor="background1"/>
                              <w:sz w:val="24"/>
                              <w:szCs w:val="2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3C657134" id="_x0000_t185" coordsize="21600,21600" o:spt="185" adj="3600" path="m@0,nfqx0@0l0@2qy@0,21600em@1,nfqx21600@0l21600@2qy@1,21600em@0,nsqx0@0l0@2qy@0,21600l@1,21600qx21600@2l21600@0qy@1,xe" filled="f">
              <v:formulas>
                <v:f eqn="val #0"/>
                <v:f eqn="sum width 0 #0"/>
                <v:f eqn="sum height 0 #0"/>
                <v:f eqn="prod @0 2929 10000"/>
                <v:f eqn="sum width 0 @3"/>
                <v:f eqn="sum height 0 @3"/>
                <v:f eqn="val width"/>
                <v:f eqn="val height"/>
                <v:f eqn="prod width 1 2"/>
                <v:f eqn="prod height 1 2"/>
              </v:formulas>
              <v:path o:extrusionok="f" gradientshapeok="t" limo="10800,10800" o:connecttype="custom" o:connectlocs="@8,0;0,@9;@8,@7;@6,@9" textboxrect="@3,@3,@4,@5"/>
              <v:handles>
                <v:h position="#0,topLeft" switch="" xrange="0,10800"/>
              </v:handles>
            </v:shapetype>
            <v:shape id="Double Bracket 7" o:spid="_x0000_s1028" type="#_x0000_t185" style="position:absolute;margin-left:561.6pt;margin-top:660.7pt;width:36pt;height:28.8pt;z-index:251712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" filled="t" fillcolor="#a9a57c [3204]" strokecolor="white [3212]" strokeweight="1pt">
              <v:path arrowok="t"/>
              <v:textbox inset="0,,0">
                <w:txbxContent>
                  <w:p w:rsidR="00B655AD" w:rsidRDefault="00B655AD" w:rsidP="00B655AD">
                    <w:pPr>
                      <w:jc w:val="center"/>
                      <w:rPr>
                        <w:color w:val="FFFFFF" w:themeColor="background1"/>
                        <w:sz w:val="24"/>
                        <w:szCs w:val="20"/>
                      </w:rPr>
                    </w:pPr>
                    <w:r>
                      <w:rPr>
                        <w:color w:val="FFFFFF" w:themeColor="background1"/>
                        <w:sz w:val="24"/>
                        <w:szCs w:val="20"/>
                      </w:rPr>
                      <w:fldChar w:fldCharType="begin"/>
                    </w:r>
                    <w:r>
                      <w:rPr>
                        <w:color w:val="FFFFFF" w:themeColor="background1"/>
                        <w:sz w:val="24"/>
                        <w:szCs w:val="20"/>
                      </w:rPr>
                      <w:instrText xml:space="preserve"> PAGE    \* MERGEFORMAT </w:instrText>
                    </w:r>
                    <w:r>
                      <w:rPr>
                        <w:color w:val="FFFFFF" w:themeColor="background1"/>
                        <w:sz w:val="24"/>
                        <w:szCs w:val="20"/>
                      </w:rPr>
                      <w:fldChar w:fldCharType="separate"/>
                    </w:r>
                    <w:r>
                      <w:rPr>
                        <w:noProof/>
                        <w:color w:val="FFFFFF" w:themeColor="background1"/>
                        <w:sz w:val="24"/>
                        <w:szCs w:val="20"/>
                      </w:rPr>
                      <w:t>3</w:t>
                    </w:r>
                    <w:r>
                      <w:rPr>
                        <w:color w:val="FFFFFF" w:themeColor="background1"/>
                        <w:sz w:val="24"/>
                        <w:szCs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0B747C" w:rsidRPr="000B747C">
      <w:rPr>
        <w:noProof/>
        <w:lang w:val="de-DE" w:eastAsia="de-DE"/>
      </w:rPr>
      <w:t xml:space="preserve">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A1D77" w:rsidRDefault="00781381">
    <w:pPr>
      <w:pStyle w:val="Fuzeile"/>
    </w:pP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251670528" behindDoc="1" locked="0" layoutInCell="1" allowOverlap="1" wp14:anchorId="0DF7B5BD" wp14:editId="0E9E112E">
              <wp:simplePos x="0" y="0"/>
              <mc:AlternateContent>
                <mc:Choice Requires="wp14">
                  <wp:positionH relativeFrom="page">
                    <wp14:pctPosHOffset>91000</wp14:pctPosHOffset>
                  </wp:positionH>
                </mc:Choice>
                <mc:Fallback>
                  <wp:positionH relativeFrom="page">
                    <wp:posOffset>7072630</wp:posOffset>
                  </wp:positionH>
                </mc:Fallback>
              </mc:AlternateContent>
              <mc:AlternateContent>
                <mc:Choice Requires="wp14">
                  <wp:positionV relativeFrom="page">
                    <wp14:pctPosVOffset>81000</wp14:pctPosVOffset>
                  </wp:positionV>
                </mc:Choice>
                <mc:Fallback>
                  <wp:positionV relativeFrom="page">
                    <wp:posOffset>8147050</wp:posOffset>
                  </wp:positionV>
                </mc:Fallback>
              </mc:AlternateContent>
              <wp:extent cx="699770" cy="905510"/>
              <wp:effectExtent l="0" t="0" r="0" b="0"/>
              <wp:wrapNone/>
              <wp:docPr id="11" name="Rectangle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699770" cy="905510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:rsidR="00BA1D77" w:rsidRDefault="00BA1D77"/>
                      </w:txbxContent>
                    </wps:txbx>
                    <wps:bodyPr wrap="square" rtlCol="0" anchor="ctr"/>
                  </wps:wsp>
                </a:graphicData>
              </a:graphic>
              <wp14:sizeRelH relativeFrom="page">
                <wp14:pctWidth>9000</wp14:pctWidth>
              </wp14:sizeRelH>
              <wp14:sizeRelV relativeFrom="page">
                <wp14:pctHeight>9000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0DF7B5BD" id="_x0000_s1029" style="position:absolute;margin-left:0;margin-top:0;width:55.1pt;height:71.3pt;z-index:-251645952;visibility:visible;mso-wrap-style:square;mso-width-percent:90;mso-height-percent:90;mso-left-percent:910;mso-top-percent:810;mso-wrap-distance-left:9pt;mso-wrap-distance-top:0;mso-wrap-distance-right:9pt;mso-wrap-distance-bottom:0;mso-position-horizontal-relative:page;mso-position-vertical-relative:page;mso-width-percent:90;mso-height-percent:90;mso-left-percent:910;mso-top-percent:81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" fillcolor="#a9a57c [3204]" stroked="f" strokeweight="2pt">
              <v:path arrowok="t"/>
              <v:textbox>
                <w:txbxContent>
                  <w:p w:rsidR="00BA1D77" w:rsidRDefault="00BA1D77"/>
                </w:txbxContent>
              </v:textbox>
              <w10:wrap anchorx="page" anchory="page"/>
            </v:rect>
          </w:pict>
        </mc:Fallback>
      </mc:AlternateContent>
    </w: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251671552" behindDoc="0" locked="0" layoutInCell="1" allowOverlap="1" wp14:anchorId="71466F0B" wp14:editId="361EDF20">
              <wp:simplePos x="0" y="0"/>
              <mc:AlternateContent>
                <mc:Choice Requires="wp14">
                  <wp:positionH relativeFrom="page">
                    <wp14:pctPosHOffset>91700</wp14:pctPosHOffset>
                  </wp:positionH>
                </mc:Choice>
                <mc:Fallback>
                  <wp:positionH relativeFrom="page">
                    <wp:posOffset>7127240</wp:posOffset>
                  </wp:positionH>
                </mc:Fallback>
              </mc:AlternateContent>
              <mc:AlternateContent>
                <mc:Choice Requires="wp14">
                  <wp:positionV relativeFrom="page">
                    <wp14:pctPosVOffset>83500</wp14:pctPosVOffset>
                  </wp:positionV>
                </mc:Choice>
                <mc:Fallback>
                  <wp:positionV relativeFrom="page">
                    <wp:posOffset>8398510</wp:posOffset>
                  </wp:positionV>
                </mc:Fallback>
              </mc:AlternateContent>
              <wp:extent cx="457200" cy="365760"/>
              <wp:effectExtent l="0" t="0" r="0" b="0"/>
              <wp:wrapNone/>
              <wp:docPr id="12" name="Double Bracket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457200" cy="365760"/>
                      </a:xfrm>
                      <a:prstGeom prst="bracketPair">
                        <a:avLst/>
                      </a:prstGeom>
                      <a:solidFill>
                        <a:schemeClr val="accent1"/>
                      </a:solidFill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txbx>
                      <w:txbxContent>
                        <w:p w:rsidR="00BA1D77" w:rsidRDefault="00781381">
                          <w:pPr>
                            <w:jc w:val="center"/>
                            <w:rPr>
                              <w:color w:val="FFFFFF" w:themeColor="background1"/>
                              <w:sz w:val="24"/>
                              <w:szCs w:val="20"/>
                            </w:rPr>
                          </w:pPr>
                          <w:r>
                            <w:rPr>
                              <w:color w:val="FFFFFF" w:themeColor="background1"/>
                              <w:sz w:val="24"/>
                              <w:szCs w:val="20"/>
                            </w:rPr>
                            <w:fldChar w:fldCharType="begin"/>
                          </w:r>
                          <w:r>
                            <w:rPr>
                              <w:color w:val="FFFFFF" w:themeColor="background1"/>
                              <w:sz w:val="24"/>
                              <w:szCs w:val="20"/>
                            </w:rPr>
                            <w:instrText xml:space="preserve"> PAGE    \* MERGEFORMAT </w:instrText>
                          </w:r>
                          <w:r>
                            <w:rPr>
                              <w:color w:val="FFFFFF" w:themeColor="background1"/>
                              <w:sz w:val="24"/>
                              <w:szCs w:val="20"/>
                            </w:rPr>
                            <w:fldChar w:fldCharType="separate"/>
                          </w:r>
                          <w:r w:rsidR="001F0877">
                            <w:rPr>
                              <w:noProof/>
                              <w:color w:val="FFFFFF" w:themeColor="background1"/>
                              <w:sz w:val="24"/>
                              <w:szCs w:val="20"/>
                            </w:rPr>
                            <w:t>2</w:t>
                          </w:r>
                          <w:r>
                            <w:rPr>
                              <w:color w:val="FFFFFF" w:themeColor="background1"/>
                              <w:sz w:val="24"/>
                              <w:szCs w:val="2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1466F0B" id="_x0000_t185" coordsize="21600,21600" o:spt="185" adj="3600" path="m@0,nfqx0@0l0@2qy@0,21600em@1,nfqx21600@0l21600@2qy@1,21600em@0,nsqx0@0l0@2qy@0,21600l@1,21600qx21600@2l21600@0qy@1,xe" filled="f">
              <v:formulas>
                <v:f eqn="val #0"/>
                <v:f eqn="sum width 0 #0"/>
                <v:f eqn="sum height 0 #0"/>
                <v:f eqn="prod @0 2929 10000"/>
                <v:f eqn="sum width 0 @3"/>
                <v:f eqn="sum height 0 @3"/>
                <v:f eqn="val width"/>
                <v:f eqn="val height"/>
                <v:f eqn="prod width 1 2"/>
                <v:f eqn="prod height 1 2"/>
              </v:formulas>
              <v:path o:extrusionok="f" gradientshapeok="t" limo="10800,10800" o:connecttype="custom" o:connectlocs="@8,0;0,@9;@8,@7;@6,@9" textboxrect="@3,@3,@4,@5"/>
              <v:handles>
                <v:h position="#0,topLeft" switch="" xrange="0,10800"/>
              </v:handles>
            </v:shapetype>
            <v:shape id="_x0000_s1030" type="#_x0000_t185" style="position:absolute;margin-left:0;margin-top:0;width:36pt;height:28.8pt;z-index:251671552;visibility:visible;mso-wrap-style:square;mso-width-percent:0;mso-height-percent:0;mso-left-percent:917;mso-top-percent:835;mso-wrap-distance-left:9pt;mso-wrap-distance-top:0;mso-wrap-distance-right:9pt;mso-wrap-distance-bottom:0;mso-position-horizontal-relative:page;mso-position-vertical-relative:page;mso-width-percent:0;mso-height-percent:0;mso-left-percent:917;mso-top-percent:835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" filled="t" fillcolor="#a9a57c [3204]" strokecolor="white [3212]" strokeweight="1pt">
              <v:path arrowok="t"/>
              <v:textbox inset="0,,0">
                <w:txbxContent>
                  <w:p w:rsidR="00BA1D77" w:rsidRDefault="00781381">
                    <w:pPr>
                      <w:jc w:val="center"/>
                      <w:rPr>
                        <w:color w:val="FFFFFF" w:themeColor="background1"/>
                        <w:sz w:val="24"/>
                        <w:szCs w:val="20"/>
                      </w:rPr>
                    </w:pPr>
                    <w:r>
                      <w:rPr>
                        <w:color w:val="FFFFFF" w:themeColor="background1"/>
                        <w:sz w:val="24"/>
                        <w:szCs w:val="20"/>
                      </w:rPr>
                      <w:fldChar w:fldCharType="begin"/>
                    </w:r>
                    <w:r>
                      <w:rPr>
                        <w:color w:val="FFFFFF" w:themeColor="background1"/>
                        <w:sz w:val="24"/>
                        <w:szCs w:val="20"/>
                      </w:rPr>
                      <w:instrText xml:space="preserve"> PAGE    \* MERGEFORMAT </w:instrText>
                    </w:r>
                    <w:r>
                      <w:rPr>
                        <w:color w:val="FFFFFF" w:themeColor="background1"/>
                        <w:sz w:val="24"/>
                        <w:szCs w:val="20"/>
                      </w:rPr>
                      <w:fldChar w:fldCharType="separate"/>
                    </w:r>
                    <w:r w:rsidR="001F0877">
                      <w:rPr>
                        <w:noProof/>
                        <w:color w:val="FFFFFF" w:themeColor="background1"/>
                        <w:sz w:val="24"/>
                        <w:szCs w:val="20"/>
                      </w:rPr>
                      <w:t>2</w:t>
                    </w:r>
                    <w:r>
                      <w:rPr>
                        <w:color w:val="FFFFFF" w:themeColor="background1"/>
                        <w:sz w:val="24"/>
                        <w:szCs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803F9" w:rsidRDefault="004803F9">
      <w:pPr>
        <w:spacing w:after="0" w:line="240" w:lineRule="auto"/>
      </w:pPr>
      <w:r>
        <w:separator/>
      </w:r>
    </w:p>
  </w:footnote>
  <w:footnote w:type="continuationSeparator" w:id="0">
    <w:p w:rsidR="004803F9" w:rsidRDefault="004803F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ellenraster"/>
      <w:tblW w:w="9399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830"/>
      <w:gridCol w:w="867"/>
      <w:gridCol w:w="3702"/>
    </w:tblGrid>
    <w:tr w:rsidR="00E37C32" w:rsidRPr="00E37C32" w:rsidTr="000433D7">
      <w:tc>
        <w:tcPr>
          <w:tcW w:w="4830" w:type="dxa"/>
        </w:tcPr>
        <w:p w:rsidR="00E37C32" w:rsidRPr="00E37C32" w:rsidRDefault="00E37C32" w:rsidP="00E37C32">
          <w:pPr>
            <w:spacing w:after="0" w:line="240" w:lineRule="auto"/>
            <w:rPr>
              <w:rFonts w:ascii="Verdana" w:hAnsi="Verdana"/>
              <w:b/>
              <w:bCs/>
              <w:color w:val="A9A57C" w:themeColor="accent1"/>
              <w:sz w:val="28"/>
              <w:szCs w:val="28"/>
              <w:lang w:val="de-DE"/>
              <w14:shadow w14:blurRad="38100" w14:dist="25400" w14:dir="5400000" w14:sx="100000" w14:sy="100000" w14:kx="0" w14:ky="0" w14:algn="ctr">
                <w14:srgbClr w14:val="6E747A">
                  <w14:alpha w14:val="57000"/>
                </w14:srgbClr>
              </w14:shadow>
              <w14:textOutline w14:w="0" w14:cap="flat" w14:cmpd="sng" w14:algn="ctr">
                <w14:noFill/>
                <w14:prstDash w14:val="solid"/>
                <w14:round/>
              </w14:textOutline>
            </w:rPr>
          </w:pPr>
          <w:r>
            <w:rPr>
              <w:rFonts w:ascii="Verdana" w:hAnsi="Verdana"/>
              <w:b/>
              <w:bCs/>
              <w:color w:val="A9A57C" w:themeColor="accent1"/>
              <w:sz w:val="28"/>
              <w:szCs w:val="28"/>
              <w:lang w:val="de-DE"/>
              <w14:shadow w14:blurRad="38100" w14:dist="25400" w14:dir="5400000" w14:sx="100000" w14:sy="100000" w14:kx="0" w14:ky="0" w14:algn="ctr">
                <w14:srgbClr w14:val="6E747A">
                  <w14:alpha w14:val="57000"/>
                </w14:srgbClr>
              </w14:shadow>
              <w14:textOutline w14:w="0" w14:cap="flat" w14:cmpd="sng" w14:algn="ctr">
                <w14:noFill/>
                <w14:prstDash w14:val="solid"/>
                <w14:round/>
              </w14:textOutline>
            </w:rPr>
            <w:t>F</w:t>
          </w:r>
          <w:r w:rsidRPr="00E37C32">
            <w:rPr>
              <w:rFonts w:ascii="Verdana" w:hAnsi="Verdana"/>
              <w:b/>
              <w:bCs/>
              <w:color w:val="A9A57C" w:themeColor="accent1"/>
              <w:sz w:val="28"/>
              <w:szCs w:val="28"/>
              <w:lang w:val="de-DE"/>
              <w14:shadow w14:blurRad="38100" w14:dist="25400" w14:dir="5400000" w14:sx="100000" w14:sy="100000" w14:kx="0" w14:ky="0" w14:algn="ctr">
                <w14:srgbClr w14:val="6E747A">
                  <w14:alpha w14:val="57000"/>
                </w14:srgbClr>
              </w14:shadow>
              <w14:textOutline w14:w="0" w14:cap="flat" w14:cmpd="sng" w14:algn="ctr">
                <w14:noFill/>
                <w14:prstDash w14:val="solid"/>
                <w14:round/>
              </w14:textOutline>
            </w:rPr>
            <w:t>ranziska Beckers</w:t>
          </w:r>
        </w:p>
      </w:tc>
      <w:tc>
        <w:tcPr>
          <w:tcW w:w="867" w:type="dxa"/>
          <w:vMerge w:val="restart"/>
          <w:vAlign w:val="center"/>
        </w:tcPr>
        <w:p w:rsidR="00E37C32" w:rsidRPr="00E37C32" w:rsidRDefault="00E37C32" w:rsidP="00E37C32">
          <w:pPr>
            <w:spacing w:after="0"/>
            <w:jc w:val="center"/>
            <w:rPr>
              <w:rFonts w:ascii="Verdana" w:hAnsi="Verdana"/>
              <w:b/>
              <w:color w:val="A9A57C" w:themeColor="accent1"/>
              <w:sz w:val="40"/>
              <w:szCs w:val="40"/>
              <w:lang w:val="de-DE"/>
            </w:rPr>
          </w:pPr>
          <w:r w:rsidRPr="00E37C32">
            <w:rPr>
              <w:rFonts w:ascii="Verdana" w:hAnsi="Verdana"/>
              <w:b/>
              <w:color w:val="A9A57C" w:themeColor="accent1"/>
              <w:sz w:val="40"/>
              <w:szCs w:val="40"/>
            </w:rPr>
            <w:t>&amp;</w:t>
          </w:r>
        </w:p>
      </w:tc>
      <w:tc>
        <w:tcPr>
          <w:tcW w:w="3702" w:type="dxa"/>
        </w:tcPr>
        <w:p w:rsidR="00E37C32" w:rsidRPr="00E37C32" w:rsidRDefault="00E37C32" w:rsidP="00E37C32">
          <w:pPr>
            <w:spacing w:after="0" w:line="240" w:lineRule="auto"/>
            <w:jc w:val="right"/>
            <w:rPr>
              <w:rFonts w:ascii="Verdana" w:hAnsi="Verdana"/>
              <w:b/>
              <w:bCs/>
              <w:color w:val="A9A57C" w:themeColor="accent1"/>
              <w:sz w:val="28"/>
              <w:szCs w:val="28"/>
              <w:lang w:val="de-DE"/>
              <w14:shadow w14:blurRad="38100" w14:dist="25400" w14:dir="5400000" w14:sx="100000" w14:sy="100000" w14:kx="0" w14:ky="0" w14:algn="ctr">
                <w14:srgbClr w14:val="6E747A">
                  <w14:alpha w14:val="57000"/>
                </w14:srgbClr>
              </w14:shadow>
              <w14:textOutline w14:w="0" w14:cap="flat" w14:cmpd="sng" w14:algn="ctr">
                <w14:noFill/>
                <w14:prstDash w14:val="solid"/>
                <w14:round/>
              </w14:textOutline>
            </w:rPr>
          </w:pPr>
          <w:r w:rsidRPr="00E37C32">
            <w:rPr>
              <w:rFonts w:ascii="Verdana" w:hAnsi="Verdana"/>
              <w:b/>
              <w:bCs/>
              <w:color w:val="A9A57C" w:themeColor="accent1"/>
              <w:sz w:val="28"/>
              <w:szCs w:val="28"/>
              <w:lang w:val="de-DE"/>
              <w14:shadow w14:blurRad="38100" w14:dist="25400" w14:dir="5400000" w14:sx="100000" w14:sy="100000" w14:kx="0" w14:ky="0" w14:algn="ctr">
                <w14:srgbClr w14:val="6E747A">
                  <w14:alpha w14:val="57000"/>
                </w14:srgbClr>
              </w14:shadow>
              <w14:textOutline w14:w="0" w14:cap="flat" w14:cmpd="sng" w14:algn="ctr">
                <w14:noFill/>
                <w14:prstDash w14:val="solid"/>
                <w14:round/>
              </w14:textOutline>
            </w:rPr>
            <w:t>Astrid Gilbert</w:t>
          </w:r>
        </w:p>
      </w:tc>
    </w:tr>
    <w:tr w:rsidR="00E37C32" w:rsidRPr="00E37C32" w:rsidTr="000433D7">
      <w:tc>
        <w:tcPr>
          <w:tcW w:w="4830" w:type="dxa"/>
        </w:tcPr>
        <w:p w:rsidR="00E37C32" w:rsidRPr="00E37C32" w:rsidRDefault="00E37C32" w:rsidP="00E37C32">
          <w:pPr>
            <w:spacing w:after="0"/>
            <w:rPr>
              <w:rFonts w:ascii="Verdana" w:hAnsi="Verdana"/>
              <w:color w:val="A9A57C" w:themeColor="accent1"/>
              <w:sz w:val="22"/>
              <w:lang w:val="de-DE"/>
              <w14:shadow w14:blurRad="38100" w14:dist="25400" w14:dir="5400000" w14:sx="100000" w14:sy="100000" w14:kx="0" w14:ky="0" w14:algn="ctr">
                <w14:srgbClr w14:val="6E747A">
                  <w14:alpha w14:val="57000"/>
                </w14:srgbClr>
              </w14:shadow>
              <w14:textOutline w14:w="0" w14:cap="flat" w14:cmpd="sng" w14:algn="ctr">
                <w14:noFill/>
                <w14:prstDash w14:val="solid"/>
                <w14:round/>
              </w14:textOutline>
            </w:rPr>
          </w:pPr>
          <w:r w:rsidRPr="00E37C32">
            <w:rPr>
              <w:rFonts w:ascii="Verdana" w:hAnsi="Verdana"/>
              <w:color w:val="A9A57C" w:themeColor="accent1"/>
              <w:sz w:val="22"/>
              <w:lang w:val="de-DE"/>
              <w14:shadow w14:blurRad="38100" w14:dist="25400" w14:dir="5400000" w14:sx="100000" w14:sy="100000" w14:kx="0" w14:ky="0" w14:algn="ctr">
                <w14:srgbClr w14:val="6E747A">
                  <w14:alpha w14:val="57000"/>
                </w14:srgbClr>
              </w14:shadow>
              <w14:textOutline w14:w="0" w14:cap="flat" w14:cmpd="sng" w14:algn="ctr">
                <w14:noFill/>
                <w14:prstDash w14:val="solid"/>
                <w14:round/>
              </w14:textOutline>
            </w:rPr>
            <w:t xml:space="preserve">- Hundetrainerin </w:t>
          </w:r>
          <w:r>
            <w:rPr>
              <w:rFonts w:ascii="Verdana" w:hAnsi="Verdana"/>
              <w:color w:val="A9A57C" w:themeColor="accent1"/>
              <w:sz w:val="22"/>
              <w:lang w:val="de-DE"/>
              <w14:shadow w14:blurRad="38100" w14:dist="25400" w14:dir="5400000" w14:sx="100000" w14:sy="100000" w14:kx="0" w14:ky="0" w14:algn="ctr">
                <w14:srgbClr w14:val="6E747A">
                  <w14:alpha w14:val="57000"/>
                </w14:srgbClr>
              </w14:shadow>
              <w14:textOutline w14:w="0" w14:cap="flat" w14:cmpd="sng" w14:algn="ctr">
                <w14:noFill/>
                <w14:prstDash w14:val="solid"/>
                <w14:round/>
              </w14:textOutline>
            </w:rPr>
            <w:t>(</w:t>
          </w:r>
          <w:r w:rsidRPr="00E37C32">
            <w:rPr>
              <w:rFonts w:ascii="Verdana" w:hAnsi="Verdana"/>
              <w:color w:val="A9A57C" w:themeColor="accent1"/>
              <w:sz w:val="22"/>
              <w:lang w:val="de-DE"/>
              <w14:shadow w14:blurRad="38100" w14:dist="25400" w14:dir="5400000" w14:sx="100000" w14:sy="100000" w14:kx="0" w14:ky="0" w14:algn="ctr">
                <w14:srgbClr w14:val="6E747A">
                  <w14:alpha w14:val="57000"/>
                </w14:srgbClr>
              </w14:shadow>
              <w14:textOutline w14:w="0" w14:cap="flat" w14:cmpd="sng" w14:algn="ctr">
                <w14:noFill/>
                <w14:prstDash w14:val="solid"/>
                <w14:round/>
              </w14:textOutline>
            </w:rPr>
            <w:t>§ 11 TierSchG</w:t>
          </w:r>
          <w:r>
            <w:rPr>
              <w:rFonts w:ascii="Verdana" w:hAnsi="Verdana"/>
              <w:color w:val="A9A57C" w:themeColor="accent1"/>
              <w:sz w:val="22"/>
              <w:lang w:val="de-DE"/>
              <w14:shadow w14:blurRad="38100" w14:dist="25400" w14:dir="5400000" w14:sx="100000" w14:sy="100000" w14:kx="0" w14:ky="0" w14:algn="ctr">
                <w14:srgbClr w14:val="6E747A">
                  <w14:alpha w14:val="57000"/>
                </w14:srgbClr>
              </w14:shadow>
              <w14:textOutline w14:w="0" w14:cap="flat" w14:cmpd="sng" w14:algn="ctr">
                <w14:noFill/>
                <w14:prstDash w14:val="solid"/>
                <w14:round/>
              </w14:textOutline>
            </w:rPr>
            <w:t>)</w:t>
          </w:r>
          <w:r w:rsidRPr="00E37C32">
            <w:rPr>
              <w:rFonts w:ascii="Verdana" w:hAnsi="Verdana"/>
              <w:color w:val="A9A57C" w:themeColor="accent1"/>
              <w:sz w:val="22"/>
              <w:lang w:val="de-DE"/>
              <w14:shadow w14:blurRad="38100" w14:dist="25400" w14:dir="5400000" w14:sx="100000" w14:sy="100000" w14:kx="0" w14:ky="0" w14:algn="ctr">
                <w14:srgbClr w14:val="6E747A">
                  <w14:alpha w14:val="57000"/>
                </w14:srgbClr>
              </w14:shadow>
              <w14:textOutline w14:w="0" w14:cap="flat" w14:cmpd="sng" w14:algn="ctr">
                <w14:noFill/>
                <w14:prstDash w14:val="solid"/>
                <w14:round/>
              </w14:textOutline>
            </w:rPr>
            <w:t xml:space="preserve"> -</w:t>
          </w:r>
        </w:p>
      </w:tc>
      <w:tc>
        <w:tcPr>
          <w:tcW w:w="867" w:type="dxa"/>
          <w:vMerge/>
        </w:tcPr>
        <w:p w:rsidR="00E37C32" w:rsidRPr="00E37C32" w:rsidRDefault="00E37C32" w:rsidP="00E37C32">
          <w:pPr>
            <w:spacing w:after="0" w:line="240" w:lineRule="auto"/>
            <w:rPr>
              <w:rFonts w:ascii="Verdana" w:hAnsi="Verdana"/>
              <w:color w:val="A9A57C" w:themeColor="accent1"/>
              <w:sz w:val="22"/>
              <w:lang w:val="de-DE"/>
              <w14:shadow w14:blurRad="38100" w14:dist="25400" w14:dir="5400000" w14:sx="100000" w14:sy="100000" w14:kx="0" w14:ky="0" w14:algn="ctr">
                <w14:srgbClr w14:val="6E747A">
                  <w14:alpha w14:val="57000"/>
                </w14:srgbClr>
              </w14:shadow>
              <w14:textOutline w14:w="0" w14:cap="flat" w14:cmpd="sng" w14:algn="ctr">
                <w14:noFill/>
                <w14:prstDash w14:val="solid"/>
                <w14:round/>
              </w14:textOutline>
            </w:rPr>
          </w:pPr>
        </w:p>
      </w:tc>
      <w:tc>
        <w:tcPr>
          <w:tcW w:w="3702" w:type="dxa"/>
        </w:tcPr>
        <w:p w:rsidR="00E37C32" w:rsidRPr="00E37C32" w:rsidRDefault="00E37C32" w:rsidP="00E37C32">
          <w:pPr>
            <w:spacing w:after="0"/>
            <w:jc w:val="right"/>
            <w:rPr>
              <w:rFonts w:ascii="Verdana" w:hAnsi="Verdana"/>
              <w:color w:val="A9A57C" w:themeColor="accent1"/>
              <w:sz w:val="22"/>
              <w:lang w:val="de-DE"/>
              <w14:shadow w14:blurRad="38100" w14:dist="25400" w14:dir="5400000" w14:sx="100000" w14:sy="100000" w14:kx="0" w14:ky="0" w14:algn="ctr">
                <w14:srgbClr w14:val="6E747A">
                  <w14:alpha w14:val="57000"/>
                </w14:srgbClr>
              </w14:shadow>
              <w14:textOutline w14:w="0" w14:cap="flat" w14:cmpd="sng" w14:algn="ctr">
                <w14:noFill/>
                <w14:prstDash w14:val="solid"/>
                <w14:round/>
              </w14:textOutline>
            </w:rPr>
          </w:pPr>
          <w:r w:rsidRPr="00E37C32">
            <w:rPr>
              <w:rFonts w:ascii="Verdana" w:hAnsi="Verdana"/>
              <w:color w:val="A9A57C" w:themeColor="accent1"/>
              <w:sz w:val="22"/>
              <w:lang w:val="de-DE"/>
              <w14:shadow w14:blurRad="38100" w14:dist="25400" w14:dir="5400000" w14:sx="100000" w14:sy="100000" w14:kx="0" w14:ky="0" w14:algn="ctr">
                <w14:srgbClr w14:val="6E747A">
                  <w14:alpha w14:val="57000"/>
                </w14:srgbClr>
              </w14:shadow>
              <w14:textOutline w14:w="0" w14:cap="flat" w14:cmpd="sng" w14:algn="ctr">
                <w14:noFill/>
                <w14:prstDash w14:val="solid"/>
                <w14:round/>
              </w14:textOutline>
            </w:rPr>
            <w:t>- DVG Richterin RO -</w:t>
          </w:r>
        </w:p>
      </w:tc>
    </w:tr>
  </w:tbl>
  <w:p w:rsidR="00DC134C" w:rsidRPr="00DC134C" w:rsidRDefault="00DC134C" w:rsidP="00E37C32">
    <w:pPr>
      <w:spacing w:after="0" w:line="240" w:lineRule="auto"/>
      <w:rPr>
        <w:lang w:val="de-DE"/>
      </w:rPr>
    </w:pP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251702272" behindDoc="1" locked="0" layoutInCell="1" allowOverlap="1" wp14:anchorId="7A71BE71" wp14:editId="2F0D2A49">
              <wp:simplePos x="0" y="0"/>
              <mc:AlternateContent>
                <mc:Choice Requires="wp14">
                  <wp:positionH relativeFrom="page">
                    <wp14:pctPosHOffset>91000</wp14:pctPosHOffset>
                  </wp:positionH>
                </mc:Choice>
                <mc:Fallback>
                  <wp:positionH relativeFrom="page">
                    <wp:posOffset>7072630</wp:posOffset>
                  </wp:positionH>
                </mc:Fallback>
              </mc:AlternateContent>
              <mc:AlternateContent>
                <mc:Choice Requires="wp14">
                  <wp:positionV relativeFrom="page">
                    <wp14:pctPosVOffset>81000</wp14:pctPosVOffset>
                  </wp:positionV>
                </mc:Choice>
                <mc:Fallback>
                  <wp:positionV relativeFrom="page">
                    <wp:posOffset>8147050</wp:posOffset>
                  </wp:positionV>
                </mc:Fallback>
              </mc:AlternateContent>
              <wp:extent cx="699770" cy="905510"/>
              <wp:effectExtent l="0" t="0" r="0" b="0"/>
              <wp:wrapNone/>
              <wp:docPr id="15" name="Rectangle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699770" cy="905510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:rsidR="00DC134C" w:rsidRDefault="00DC134C" w:rsidP="00DC134C"/>
                      </w:txbxContent>
                    </wps:txbx>
                    <wps:bodyPr wrap="square" rtlCol="0" anchor="ctr"/>
                  </wps:wsp>
                </a:graphicData>
              </a:graphic>
              <wp14:sizeRelH relativeFrom="page">
                <wp14:pctWidth>9000</wp14:pctWidth>
              </wp14:sizeRelH>
              <wp14:sizeRelV relativeFrom="page">
                <wp14:pctHeight>9000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7A71BE71" id="Rectangle 5" o:spid="_x0000_s1026" style="position:absolute;margin-left:0;margin-top:0;width:55.1pt;height:71.3pt;z-index:-251614208;visibility:visible;mso-wrap-style:square;mso-width-percent:90;mso-height-percent:90;mso-left-percent:910;mso-top-percent:810;mso-wrap-distance-left:9pt;mso-wrap-distance-top:0;mso-wrap-distance-right:9pt;mso-wrap-distance-bottom:0;mso-position-horizontal-relative:page;mso-position-vertical-relative:page;mso-width-percent:90;mso-height-percent:90;mso-left-percent:910;mso-top-percent:81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" fillcolor="#a9a57c [3204]" stroked="f" strokeweight="2pt">
              <v:path arrowok="t"/>
              <v:textbox>
                <w:txbxContent>
                  <w:p w:rsidR="00DC134C" w:rsidRDefault="00DC134C" w:rsidP="00DC134C"/>
                </w:txbxContent>
              </v:textbox>
              <w10:wrap anchorx="page" anchory="page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ellenraster"/>
      <w:tblW w:w="9399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830"/>
      <w:gridCol w:w="867"/>
      <w:gridCol w:w="3702"/>
    </w:tblGrid>
    <w:tr w:rsidR="00AC1A87" w:rsidRPr="00E37C32" w:rsidTr="000433D7">
      <w:tc>
        <w:tcPr>
          <w:tcW w:w="4830" w:type="dxa"/>
        </w:tcPr>
        <w:p w:rsidR="00AC1A87" w:rsidRPr="00E37C32" w:rsidRDefault="00AC1A87" w:rsidP="00AC1A87">
          <w:pPr>
            <w:spacing w:after="0" w:line="240" w:lineRule="auto"/>
            <w:rPr>
              <w:rFonts w:ascii="Verdana" w:hAnsi="Verdana"/>
              <w:b/>
              <w:bCs/>
              <w:color w:val="A9A57C" w:themeColor="accent1"/>
              <w:sz w:val="28"/>
              <w:szCs w:val="28"/>
              <w:lang w:val="de-DE"/>
              <w14:shadow w14:blurRad="38100" w14:dist="25400" w14:dir="5400000" w14:sx="100000" w14:sy="100000" w14:kx="0" w14:ky="0" w14:algn="ctr">
                <w14:srgbClr w14:val="6E747A">
                  <w14:alpha w14:val="57000"/>
                </w14:srgbClr>
              </w14:shadow>
              <w14:textOutline w14:w="0" w14:cap="flat" w14:cmpd="sng" w14:algn="ctr">
                <w14:noFill/>
                <w14:prstDash w14:val="solid"/>
                <w14:round/>
              </w14:textOutline>
            </w:rPr>
          </w:pPr>
          <w:r>
            <w:rPr>
              <w:rFonts w:ascii="Verdana" w:hAnsi="Verdana"/>
              <w:b/>
              <w:bCs/>
              <w:color w:val="A9A57C" w:themeColor="accent1"/>
              <w:sz w:val="28"/>
              <w:szCs w:val="28"/>
              <w:lang w:val="de-DE"/>
              <w14:shadow w14:blurRad="38100" w14:dist="25400" w14:dir="5400000" w14:sx="100000" w14:sy="100000" w14:kx="0" w14:ky="0" w14:algn="ctr">
                <w14:srgbClr w14:val="6E747A">
                  <w14:alpha w14:val="57000"/>
                </w14:srgbClr>
              </w14:shadow>
              <w14:textOutline w14:w="0" w14:cap="flat" w14:cmpd="sng" w14:algn="ctr">
                <w14:noFill/>
                <w14:prstDash w14:val="solid"/>
                <w14:round/>
              </w14:textOutline>
            </w:rPr>
            <w:t>F</w:t>
          </w:r>
          <w:r w:rsidRPr="00E37C32">
            <w:rPr>
              <w:rFonts w:ascii="Verdana" w:hAnsi="Verdana"/>
              <w:b/>
              <w:bCs/>
              <w:color w:val="A9A57C" w:themeColor="accent1"/>
              <w:sz w:val="28"/>
              <w:szCs w:val="28"/>
              <w:lang w:val="de-DE"/>
              <w14:shadow w14:blurRad="38100" w14:dist="25400" w14:dir="5400000" w14:sx="100000" w14:sy="100000" w14:kx="0" w14:ky="0" w14:algn="ctr">
                <w14:srgbClr w14:val="6E747A">
                  <w14:alpha w14:val="57000"/>
                </w14:srgbClr>
              </w14:shadow>
              <w14:textOutline w14:w="0" w14:cap="flat" w14:cmpd="sng" w14:algn="ctr">
                <w14:noFill/>
                <w14:prstDash w14:val="solid"/>
                <w14:round/>
              </w14:textOutline>
            </w:rPr>
            <w:t>ranziska Beckers</w:t>
          </w:r>
        </w:p>
      </w:tc>
      <w:tc>
        <w:tcPr>
          <w:tcW w:w="867" w:type="dxa"/>
          <w:vAlign w:val="center"/>
        </w:tcPr>
        <w:p w:rsidR="00AC1A87" w:rsidRPr="00E37C32" w:rsidRDefault="00AC1A87" w:rsidP="00AC1A87">
          <w:pPr>
            <w:spacing w:after="0"/>
            <w:jc w:val="center"/>
            <w:rPr>
              <w:rFonts w:ascii="Verdana" w:hAnsi="Verdana"/>
              <w:b/>
              <w:color w:val="A9A57C" w:themeColor="accent1"/>
              <w:sz w:val="40"/>
              <w:szCs w:val="40"/>
              <w:lang w:val="de-DE"/>
            </w:rPr>
          </w:pPr>
          <w:r w:rsidRPr="00E37C32">
            <w:rPr>
              <w:rFonts w:ascii="Verdana" w:hAnsi="Verdana"/>
              <w:b/>
              <w:color w:val="A9A57C" w:themeColor="accent1"/>
              <w:sz w:val="40"/>
              <w:szCs w:val="40"/>
            </w:rPr>
            <w:t>&amp;</w:t>
          </w:r>
        </w:p>
      </w:tc>
      <w:tc>
        <w:tcPr>
          <w:tcW w:w="3702" w:type="dxa"/>
        </w:tcPr>
        <w:p w:rsidR="00AC1A87" w:rsidRPr="00E37C32" w:rsidRDefault="00AC1A87" w:rsidP="00AC1A87">
          <w:pPr>
            <w:spacing w:after="0" w:line="240" w:lineRule="auto"/>
            <w:jc w:val="right"/>
            <w:rPr>
              <w:rFonts w:ascii="Verdana" w:hAnsi="Verdana"/>
              <w:b/>
              <w:bCs/>
              <w:color w:val="A9A57C" w:themeColor="accent1"/>
              <w:sz w:val="28"/>
              <w:szCs w:val="28"/>
              <w:lang w:val="de-DE"/>
              <w14:shadow w14:blurRad="38100" w14:dist="25400" w14:dir="5400000" w14:sx="100000" w14:sy="100000" w14:kx="0" w14:ky="0" w14:algn="ctr">
                <w14:srgbClr w14:val="6E747A">
                  <w14:alpha w14:val="57000"/>
                </w14:srgbClr>
              </w14:shadow>
              <w14:textOutline w14:w="0" w14:cap="flat" w14:cmpd="sng" w14:algn="ctr">
                <w14:noFill/>
                <w14:prstDash w14:val="solid"/>
                <w14:round/>
              </w14:textOutline>
            </w:rPr>
          </w:pPr>
          <w:r w:rsidRPr="00E37C32">
            <w:rPr>
              <w:rFonts w:ascii="Verdana" w:hAnsi="Verdana"/>
              <w:b/>
              <w:bCs/>
              <w:color w:val="A9A57C" w:themeColor="accent1"/>
              <w:sz w:val="28"/>
              <w:szCs w:val="28"/>
              <w:lang w:val="de-DE"/>
              <w14:shadow w14:blurRad="38100" w14:dist="25400" w14:dir="5400000" w14:sx="100000" w14:sy="100000" w14:kx="0" w14:ky="0" w14:algn="ctr">
                <w14:srgbClr w14:val="6E747A">
                  <w14:alpha w14:val="57000"/>
                </w14:srgbClr>
              </w14:shadow>
              <w14:textOutline w14:w="0" w14:cap="flat" w14:cmpd="sng" w14:algn="ctr">
                <w14:noFill/>
                <w14:prstDash w14:val="solid"/>
                <w14:round/>
              </w14:textOutline>
            </w:rPr>
            <w:t>Astrid Gilbert</w:t>
          </w:r>
        </w:p>
      </w:tc>
    </w:tr>
  </w:tbl>
  <w:p w:rsidR="00BA1D77" w:rsidRPr="00C57FC1" w:rsidRDefault="00653A86" w:rsidP="00AC1A87">
    <w:pPr>
      <w:pStyle w:val="Kopfzeile"/>
      <w:spacing w:after="0"/>
      <w:rPr>
        <w:rFonts w:ascii="Verdana" w:hAnsi="Verdana"/>
        <w:sz w:val="4"/>
        <w:szCs w:val="4"/>
      </w:rPr>
    </w:pPr>
    <w:r w:rsidRPr="00C57FC1">
      <w:rPr>
        <w:rFonts w:ascii="Verdana" w:hAnsi="Verdana"/>
        <w:noProof/>
        <w:sz w:val="4"/>
        <w:szCs w:val="4"/>
        <w:lang w:val="de-DE" w:eastAsia="de-DE"/>
      </w:rPr>
      <mc:AlternateContent>
        <mc:Choice Requires="wps">
          <w:drawing>
            <wp:anchor distT="0" distB="0" distL="114300" distR="114300" simplePos="0" relativeHeight="251710464" behindDoc="1" locked="0" layoutInCell="1" allowOverlap="1" wp14:anchorId="1C51F52A" wp14:editId="56AD3975">
              <wp:simplePos x="0" y="0"/>
              <mc:AlternateContent>
                <mc:Choice Requires="wp14">
                  <wp:positionH relativeFrom="page">
                    <wp14:pctPosHOffset>91000</wp14:pctPosHOffset>
                  </wp:positionH>
                </mc:Choice>
                <mc:Fallback>
                  <wp:positionH relativeFrom="page">
                    <wp:posOffset>7072630</wp:posOffset>
                  </wp:positionH>
                </mc:Fallback>
              </mc:AlternateContent>
              <mc:AlternateContent>
                <mc:Choice Requires="wp14">
                  <wp:positionV relativeFrom="page">
                    <wp14:pctPosVOffset>81000</wp14:pctPosVOffset>
                  </wp:positionV>
                </mc:Choice>
                <mc:Fallback>
                  <wp:positionV relativeFrom="page">
                    <wp:posOffset>8147050</wp:posOffset>
                  </wp:positionV>
                </mc:Fallback>
              </mc:AlternateContent>
              <wp:extent cx="699770" cy="905510"/>
              <wp:effectExtent l="0" t="0" r="0" b="0"/>
              <wp:wrapNone/>
              <wp:docPr id="22" name="Rectangle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699770" cy="905510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:rsidR="00653A86" w:rsidRDefault="00653A86"/>
                      </w:txbxContent>
                    </wps:txbx>
                    <wps:bodyPr wrap="square" rtlCol="0" anchor="ctr"/>
                  </wps:wsp>
                </a:graphicData>
              </a:graphic>
              <wp14:sizeRelH relativeFrom="page">
                <wp14:pctWidth>9000</wp14:pctWidth>
              </wp14:sizeRelH>
              <wp14:sizeRelV relativeFrom="page">
                <wp14:pctHeight>9000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1C51F52A" id="_x0000_s1027" style="position:absolute;margin-left:0;margin-top:0;width:55.1pt;height:71.3pt;z-index:-251606016;visibility:visible;mso-wrap-style:square;mso-width-percent:90;mso-height-percent:90;mso-left-percent:910;mso-top-percent:810;mso-wrap-distance-left:9pt;mso-wrap-distance-top:0;mso-wrap-distance-right:9pt;mso-wrap-distance-bottom:0;mso-position-horizontal-relative:page;mso-position-vertical-relative:page;mso-width-percent:90;mso-height-percent:90;mso-left-percent:910;mso-top-percent:81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" fillcolor="#a9a57c [3204]" stroked="f" strokeweight="2pt">
              <v:path arrowok="t"/>
              <v:textbox>
                <w:txbxContent>
                  <w:p w:rsidR="00653A86" w:rsidRDefault="00653A86"/>
                </w:txbxContent>
              </v:textbox>
              <w10:wrap anchorx="page" anchory="page"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06C3F" w:rsidRDefault="00C06C3F" w:rsidP="00C06C3F">
    <w:pPr>
      <w:pStyle w:val="Kopfzeile"/>
      <w:tabs>
        <w:tab w:val="clear" w:pos="4320"/>
        <w:tab w:val="clear" w:pos="8640"/>
        <w:tab w:val="left" w:pos="729"/>
      </w:tabs>
      <w:spacing w:after="0"/>
      <w:rPr>
        <w:rFonts w:ascii="Verdana" w:hAnsi="Verdana"/>
        <w:sz w:val="16"/>
        <w:szCs w:val="16"/>
        <w:lang w:val="de-DE"/>
      </w:rPr>
    </w:pPr>
    <w:r w:rsidRPr="00C06C3F">
      <w:rPr>
        <w:rFonts w:ascii="Verdana" w:hAnsi="Verdana"/>
        <w:noProof/>
        <w:color w:val="A9A57C" w:themeColor="accent1"/>
        <w:sz w:val="22"/>
        <w:lang w:val="de-DE" w:eastAsia="de-DE"/>
        <w14:shadow w14:blurRad="38100" w14:dist="25400" w14:dir="5400000" w14:sx="100000" w14:sy="100000" w14:kx="0" w14:ky="0" w14:algn="ctr">
          <w14:srgbClr w14:val="6E747A">
            <w14:alpha w14:val="57000"/>
          </w14:srgbClr>
        </w14:shadow>
        <w14:textOutline w14:w="0" w14:cap="flat" w14:cmpd="sng" w14:algn="ctr">
          <w14:noFill/>
          <w14:prstDash w14:val="solid"/>
          <w14:round/>
        </w14:textOutline>
      </w:rPr>
      <mc:AlternateContent>
        <mc:Choice Requires="wps">
          <w:drawing>
            <wp:anchor distT="45720" distB="45720" distL="114300" distR="114300" simplePos="0" relativeHeight="251714560" behindDoc="0" locked="0" layoutInCell="1" allowOverlap="1" wp14:anchorId="5C4ADB10" wp14:editId="6755B196">
              <wp:simplePos x="0" y="0"/>
              <wp:positionH relativeFrom="column">
                <wp:posOffset>3591560</wp:posOffset>
              </wp:positionH>
              <wp:positionV relativeFrom="paragraph">
                <wp:posOffset>-161925</wp:posOffset>
              </wp:positionV>
              <wp:extent cx="2360930" cy="1404620"/>
              <wp:effectExtent l="0" t="0" r="0" b="0"/>
              <wp:wrapSquare wrapText="bothSides"/>
              <wp:docPr id="217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140462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C06C3F" w:rsidRPr="00C06C3F" w:rsidRDefault="00C57FC1">
                          <w:pPr>
                            <w:rPr>
                              <w:lang w:val="de-DE"/>
                            </w:rPr>
                          </w:pPr>
                          <w:r>
                            <w:rPr>
                              <w:noProof/>
                              <w:lang w:val="de-DE" w:eastAsia="de-DE"/>
                            </w:rPr>
                            <w:drawing>
                              <wp:inline distT="0" distB="0" distL="0" distR="0" wp14:anchorId="0D24F144" wp14:editId="5176C8FE">
                                <wp:extent cx="2828925" cy="1761490"/>
                                <wp:effectExtent l="0" t="0" r="9525" b="0"/>
                                <wp:docPr id="9" name="Bild 9" descr="Macintosh HD:Users:Franzi:Desktop:RO Sketch 1.jpg"/>
                                <wp:cNvGraphicFramePr/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9" name="Bild 9" descr="Macintosh HD:Users:Franzi:Desktop:RO Sketch 1.jpg"/>
                                        <pic:cNvPicPr/>
                                      </pic:nvPicPr>
                                      <pic:blipFill rotWithShape="1">
                                        <a:blip r:embed="rId1">
                                          <a:alphaModFix amt="70000"/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 t="3109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828925" cy="176149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xtLst>
                                          <a:ext uri="{53640926-AAD7-44D8-BBD7-CCE9431645EC}">
                                            <a14:shadowObscured xmlns:a14="http://schemas.microsoft.com/office/drawing/2010/main"/>
                                          </a:ext>
                                        </a:ex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vert="horz" wrap="none" lIns="36000" tIns="36000" rIns="36000" bIns="36000" anchor="t" anchorCtr="0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5C4ADB10" id="_x0000_t202" coordsize="21600,21600" o:spt="202" path="m,l,21600r21600,l21600,xe">
              <v:stroke joinstyle="miter"/>
              <v:path gradientshapeok="t" o:connecttype="rect"/>
            </v:shapetype>
            <v:shape id="Textfeld 2" o:spid="_x0000_s1031" type="#_x0000_t202" style="position:absolute;margin-left:282.8pt;margin-top:-12.75pt;width:185.9pt;height:110.6pt;z-index:251714560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" stroked="f">
              <v:textbox style="mso-fit-shape-to-text:t" inset="1mm,1mm,1mm,1mm">
                <w:txbxContent>
                  <w:p w:rsidR="00C06C3F" w:rsidRPr="00C06C3F" w:rsidRDefault="00C57FC1">
                    <w:pPr>
                      <w:rPr>
                        <w:lang w:val="de-DE"/>
                      </w:rPr>
                    </w:pPr>
                    <w:r>
                      <w:rPr>
                        <w:noProof/>
                        <w:lang w:val="de-DE" w:eastAsia="de-DE"/>
                      </w:rPr>
                      <w:drawing>
                        <wp:inline distT="0" distB="0" distL="0" distR="0" wp14:anchorId="0D24F144" wp14:editId="5176C8FE">
                          <wp:extent cx="2828925" cy="1761490"/>
                          <wp:effectExtent l="0" t="0" r="9525" b="0"/>
                          <wp:docPr id="9" name="Bild 9" descr="Macintosh HD:Users:Franzi:Desktop:RO Sketch 1.jpg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9" name="Bild 9" descr="Macintosh HD:Users:Franzi:Desktop:RO Sketch 1.jpg"/>
                                  <pic:cNvPicPr/>
                                </pic:nvPicPr>
                                <pic:blipFill rotWithShape="1">
                                  <a:blip r:embed="rId2">
                                    <a:alphaModFix amt="70000"/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t="3109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2828925" cy="176149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  <w10:wrap type="square"/>
            </v:shape>
          </w:pict>
        </mc:Fallback>
      </mc:AlternateContent>
    </w:r>
    <w:r w:rsidRPr="00E37C32">
      <w:rPr>
        <w:rFonts w:ascii="Verdana" w:hAnsi="Verdana"/>
        <w:b/>
        <w:bCs/>
        <w:color w:val="A9A57C" w:themeColor="accent1"/>
        <w:sz w:val="28"/>
        <w:szCs w:val="28"/>
        <w:lang w:val="de-DE"/>
        <w14:shadow w14:blurRad="38100" w14:dist="25400" w14:dir="5400000" w14:sx="100000" w14:sy="100000" w14:kx="0" w14:ky="0" w14:algn="ctr">
          <w14:srgbClr w14:val="6E747A">
            <w14:alpha w14:val="57000"/>
          </w14:srgbClr>
        </w14:shadow>
        <w14:textOutline w14:w="0" w14:cap="flat" w14:cmpd="sng" w14:algn="ctr">
          <w14:noFill/>
          <w14:prstDash w14:val="solid"/>
          <w14:round/>
        </w14:textOutline>
      </w:rPr>
      <w:t>Franziska Beckers</w:t>
    </w:r>
  </w:p>
  <w:p w:rsidR="00C06C3F" w:rsidRDefault="00DD352D" w:rsidP="00C06C3F">
    <w:pPr>
      <w:pStyle w:val="Kopfzeile"/>
      <w:tabs>
        <w:tab w:val="clear" w:pos="4320"/>
        <w:tab w:val="clear" w:pos="8640"/>
        <w:tab w:val="left" w:pos="729"/>
      </w:tabs>
      <w:spacing w:after="0"/>
      <w:rPr>
        <w:rFonts w:ascii="Verdana" w:hAnsi="Verdana"/>
        <w:sz w:val="16"/>
        <w:szCs w:val="16"/>
        <w:lang w:val="de-DE"/>
      </w:rPr>
    </w:pPr>
    <w:r>
      <w:rPr>
        <w:rFonts w:ascii="Verdana" w:hAnsi="Verdana"/>
        <w:color w:val="A9A57C" w:themeColor="accent1"/>
        <w:sz w:val="22"/>
        <w:lang w:val="de-DE"/>
        <w14:shadow w14:blurRad="38100" w14:dist="25400" w14:dir="5400000" w14:sx="100000" w14:sy="100000" w14:kx="0" w14:ky="0" w14:algn="ctr">
          <w14:srgbClr w14:val="6E747A">
            <w14:alpha w14:val="57000"/>
          </w14:srgbClr>
        </w14:shadow>
        <w14:textOutline w14:w="0" w14:cap="flat" w14:cmpd="sng" w14:algn="ctr">
          <w14:noFill/>
          <w14:prstDash w14:val="solid"/>
          <w14:round/>
        </w14:textOutline>
      </w:rPr>
      <w:t>Zertifizierte Verhaltensberaterin (ATM)</w:t>
    </w:r>
  </w:p>
  <w:p w:rsidR="00C06C3F" w:rsidRDefault="00C06C3F" w:rsidP="00C06C3F">
    <w:pPr>
      <w:pStyle w:val="Kopfzeile"/>
      <w:tabs>
        <w:tab w:val="clear" w:pos="4320"/>
        <w:tab w:val="clear" w:pos="8640"/>
        <w:tab w:val="left" w:pos="729"/>
      </w:tabs>
      <w:spacing w:after="0"/>
      <w:rPr>
        <w:rFonts w:ascii="Verdana" w:hAnsi="Verdana"/>
        <w:sz w:val="16"/>
        <w:szCs w:val="16"/>
        <w:lang w:val="de-DE"/>
      </w:rPr>
    </w:pPr>
    <w:r>
      <w:rPr>
        <w:rFonts w:ascii="Verdana" w:hAnsi="Verdana"/>
        <w:color w:val="A9A57C" w:themeColor="accent1"/>
        <w:sz w:val="22"/>
        <w:lang w:val="de-DE"/>
        <w14:shadow w14:blurRad="38100" w14:dist="25400" w14:dir="5400000" w14:sx="100000" w14:sy="100000" w14:kx="0" w14:ky="0" w14:algn="ctr">
          <w14:srgbClr w14:val="6E747A">
            <w14:alpha w14:val="57000"/>
          </w14:srgbClr>
        </w14:shadow>
        <w14:textOutline w14:w="0" w14:cap="flat" w14:cmpd="sng" w14:algn="ctr">
          <w14:noFill/>
          <w14:prstDash w14:val="solid"/>
          <w14:round/>
        </w14:textOutline>
      </w:rPr>
      <w:t xml:space="preserve">Trainerzulassung nach </w:t>
    </w:r>
    <w:r w:rsidRPr="00E37C32">
      <w:rPr>
        <w:rFonts w:ascii="Verdana" w:hAnsi="Verdana"/>
        <w:color w:val="A9A57C" w:themeColor="accent1"/>
        <w:sz w:val="22"/>
        <w:lang w:val="de-DE"/>
        <w14:shadow w14:blurRad="38100" w14:dist="25400" w14:dir="5400000" w14:sx="100000" w14:sy="100000" w14:kx="0" w14:ky="0" w14:algn="ctr">
          <w14:srgbClr w14:val="6E747A">
            <w14:alpha w14:val="57000"/>
          </w14:srgbClr>
        </w14:shadow>
        <w14:textOutline w14:w="0" w14:cap="flat" w14:cmpd="sng" w14:algn="ctr">
          <w14:noFill/>
          <w14:prstDash w14:val="solid"/>
          <w14:round/>
        </w14:textOutline>
      </w:rPr>
      <w:t>§ 11 TierSchG</w:t>
    </w:r>
  </w:p>
  <w:p w:rsidR="00C06C3F" w:rsidRDefault="00C06C3F" w:rsidP="00C06C3F">
    <w:pPr>
      <w:pStyle w:val="Kopfzeile"/>
      <w:tabs>
        <w:tab w:val="clear" w:pos="4320"/>
        <w:tab w:val="clear" w:pos="8640"/>
        <w:tab w:val="left" w:pos="729"/>
      </w:tabs>
      <w:spacing w:after="0"/>
      <w:rPr>
        <w:rFonts w:ascii="Verdana" w:hAnsi="Verdana"/>
        <w:sz w:val="16"/>
        <w:szCs w:val="16"/>
        <w:lang w:val="de-DE"/>
      </w:rPr>
    </w:pPr>
    <w:r w:rsidRPr="00C06C3F">
      <w:rPr>
        <w:rFonts w:ascii="Verdana" w:hAnsi="Verdana"/>
        <w:b/>
        <w:color w:val="A9A57C" w:themeColor="accent1"/>
        <w:sz w:val="36"/>
        <w:szCs w:val="36"/>
        <w:lang w:val="de-DE"/>
      </w:rPr>
      <w:t>&amp;</w:t>
    </w:r>
  </w:p>
  <w:p w:rsidR="00C06C3F" w:rsidRDefault="00C06C3F" w:rsidP="00C06C3F">
    <w:pPr>
      <w:pStyle w:val="Kopfzeile"/>
      <w:tabs>
        <w:tab w:val="clear" w:pos="4320"/>
        <w:tab w:val="clear" w:pos="8640"/>
        <w:tab w:val="left" w:pos="729"/>
      </w:tabs>
      <w:spacing w:after="0"/>
      <w:rPr>
        <w:rFonts w:ascii="Verdana" w:hAnsi="Verdana"/>
        <w:sz w:val="16"/>
        <w:szCs w:val="16"/>
        <w:lang w:val="de-DE"/>
      </w:rPr>
    </w:pPr>
    <w:r w:rsidRPr="00E37C32">
      <w:rPr>
        <w:rFonts w:ascii="Verdana" w:hAnsi="Verdana"/>
        <w:b/>
        <w:bCs/>
        <w:color w:val="A9A57C" w:themeColor="accent1"/>
        <w:sz w:val="28"/>
        <w:szCs w:val="28"/>
        <w:lang w:val="de-DE"/>
        <w14:shadow w14:blurRad="38100" w14:dist="25400" w14:dir="5400000" w14:sx="100000" w14:sy="100000" w14:kx="0" w14:ky="0" w14:algn="ctr">
          <w14:srgbClr w14:val="6E747A">
            <w14:alpha w14:val="57000"/>
          </w14:srgbClr>
        </w14:shadow>
        <w14:textOutline w14:w="0" w14:cap="flat" w14:cmpd="sng" w14:algn="ctr">
          <w14:noFill/>
          <w14:prstDash w14:val="solid"/>
          <w14:round/>
        </w14:textOutline>
      </w:rPr>
      <w:t>Astrid Gilbert</w:t>
    </w:r>
  </w:p>
  <w:p w:rsidR="00C06C3F" w:rsidRDefault="00C06C3F" w:rsidP="00C06C3F">
    <w:pPr>
      <w:pStyle w:val="Kopfzeile"/>
      <w:tabs>
        <w:tab w:val="clear" w:pos="4320"/>
        <w:tab w:val="clear" w:pos="8640"/>
        <w:tab w:val="left" w:pos="729"/>
      </w:tabs>
      <w:spacing w:after="0"/>
      <w:rPr>
        <w:rFonts w:ascii="Verdana" w:hAnsi="Verdana"/>
        <w:sz w:val="16"/>
        <w:szCs w:val="16"/>
        <w:lang w:val="de-DE"/>
      </w:rPr>
    </w:pPr>
    <w:r w:rsidRPr="00E37C32">
      <w:rPr>
        <w:rFonts w:ascii="Verdana" w:hAnsi="Verdana"/>
        <w:color w:val="A9A57C" w:themeColor="accent1"/>
        <w:sz w:val="22"/>
        <w:lang w:val="de-DE"/>
        <w14:shadow w14:blurRad="38100" w14:dist="25400" w14:dir="5400000" w14:sx="100000" w14:sy="100000" w14:kx="0" w14:ky="0" w14:algn="ctr">
          <w14:srgbClr w14:val="6E747A">
            <w14:alpha w14:val="57000"/>
          </w14:srgbClr>
        </w14:shadow>
        <w14:textOutline w14:w="0" w14:cap="flat" w14:cmpd="sng" w14:algn="ctr">
          <w14:noFill/>
          <w14:prstDash w14:val="solid"/>
          <w14:round/>
        </w14:textOutline>
      </w:rPr>
      <w:t>DVG Richterin RO</w:t>
    </w:r>
  </w:p>
  <w:p w:rsidR="00C06C3F" w:rsidRDefault="00C06C3F" w:rsidP="00C06C3F">
    <w:pPr>
      <w:pStyle w:val="Kopfzeile"/>
      <w:tabs>
        <w:tab w:val="clear" w:pos="4320"/>
        <w:tab w:val="clear" w:pos="8640"/>
        <w:tab w:val="left" w:pos="729"/>
      </w:tabs>
      <w:spacing w:after="0"/>
      <w:rPr>
        <w:rFonts w:ascii="Verdana" w:hAnsi="Verdana"/>
        <w:sz w:val="16"/>
        <w:szCs w:val="16"/>
        <w:lang w:val="de-DE"/>
      </w:rPr>
    </w:pPr>
    <w:r>
      <w:rPr>
        <w:rFonts w:ascii="Verdana" w:hAnsi="Verdana"/>
        <w:color w:val="A9A57C" w:themeColor="accent1"/>
        <w:sz w:val="22"/>
        <w:lang w:val="de-DE"/>
        <w14:shadow w14:blurRad="38100" w14:dist="25400" w14:dir="5400000" w14:sx="100000" w14:sy="100000" w14:kx="0" w14:ky="0" w14:algn="ctr">
          <w14:srgbClr w14:val="6E747A">
            <w14:alpha w14:val="57000"/>
          </w14:srgbClr>
        </w14:shadow>
        <w14:textOutline w14:w="0" w14:cap="flat" w14:cmpd="sng" w14:algn="ctr">
          <w14:noFill/>
          <w14:prstDash w14:val="solid"/>
          <w14:round/>
        </w14:textOutline>
      </w:rPr>
      <w:t>DVG SKN Obedience und RO</w:t>
    </w:r>
  </w:p>
  <w:p w:rsidR="00C06C3F" w:rsidRDefault="00C06C3F" w:rsidP="00C06C3F">
    <w:pPr>
      <w:pStyle w:val="Kopfzeile"/>
      <w:tabs>
        <w:tab w:val="clear" w:pos="4320"/>
        <w:tab w:val="clear" w:pos="8640"/>
        <w:tab w:val="left" w:pos="729"/>
      </w:tabs>
      <w:spacing w:after="0"/>
      <w:rPr>
        <w:rFonts w:ascii="Verdana" w:hAnsi="Verdana"/>
        <w:sz w:val="16"/>
        <w:szCs w:val="16"/>
        <w:lang w:val="de-DE"/>
      </w:rPr>
    </w:pPr>
  </w:p>
  <w:p w:rsidR="00000B77" w:rsidRPr="00C06C3F" w:rsidRDefault="00000B77" w:rsidP="00C06C3F">
    <w:pPr>
      <w:pStyle w:val="Kopfzeile"/>
      <w:tabs>
        <w:tab w:val="clear" w:pos="4320"/>
        <w:tab w:val="clear" w:pos="8640"/>
        <w:tab w:val="left" w:pos="729"/>
      </w:tabs>
      <w:spacing w:after="0"/>
      <w:rPr>
        <w:rFonts w:ascii="Verdana" w:hAnsi="Verdana"/>
        <w:sz w:val="16"/>
        <w:szCs w:val="16"/>
        <w:lang w:val="de-DE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5884597A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74102D46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D116D1F0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584A837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E0C0C54A"/>
    <w:lvl w:ilvl="0">
      <w:start w:val="1"/>
      <w:numFmt w:val="bullet"/>
      <w:pStyle w:val="Aufzhlungszeichen5"/>
      <w:lvlText w:val="○"/>
      <w:lvlJc w:val="left"/>
      <w:pPr>
        <w:ind w:left="1800" w:hanging="360"/>
      </w:pPr>
      <w:rPr>
        <w:rFonts w:ascii="Monotype Corsiva" w:hAnsi="Monotype Corsiva" w:hint="default"/>
        <w:color w:val="D2CB6C" w:themeColor="accent3"/>
      </w:rPr>
    </w:lvl>
  </w:abstractNum>
  <w:abstractNum w:abstractNumId="5" w15:restartNumberingAfterBreak="0">
    <w:nsid w:val="FFFFFF81"/>
    <w:multiLevelType w:val="singleLevel"/>
    <w:tmpl w:val="9A8A1DFA"/>
    <w:lvl w:ilvl="0">
      <w:start w:val="1"/>
      <w:numFmt w:val="bullet"/>
      <w:pStyle w:val="Aufzhlungszeichen4"/>
      <w:lvlText w:val=""/>
      <w:lvlJc w:val="left"/>
      <w:pPr>
        <w:ind w:left="1440" w:hanging="360"/>
      </w:pPr>
      <w:rPr>
        <w:rFonts w:ascii="Symbol" w:hAnsi="Symbol" w:hint="default"/>
        <w:color w:val="D2CB6C" w:themeColor="accent3"/>
      </w:rPr>
    </w:lvl>
  </w:abstractNum>
  <w:abstractNum w:abstractNumId="6" w15:restartNumberingAfterBreak="0">
    <w:nsid w:val="FFFFFF82"/>
    <w:multiLevelType w:val="singleLevel"/>
    <w:tmpl w:val="4AAC3C4A"/>
    <w:lvl w:ilvl="0">
      <w:start w:val="1"/>
      <w:numFmt w:val="bullet"/>
      <w:pStyle w:val="Aufzhlungszeichen3"/>
      <w:lvlText w:val=""/>
      <w:lvlJc w:val="left"/>
      <w:pPr>
        <w:ind w:left="1080" w:hanging="360"/>
      </w:pPr>
      <w:rPr>
        <w:rFonts w:ascii="Symbol" w:hAnsi="Symbol" w:hint="default"/>
        <w:color w:val="A9A57C" w:themeColor="accent1"/>
      </w:rPr>
    </w:lvl>
  </w:abstractNum>
  <w:abstractNum w:abstractNumId="7" w15:restartNumberingAfterBreak="0">
    <w:nsid w:val="FFFFFF83"/>
    <w:multiLevelType w:val="singleLevel"/>
    <w:tmpl w:val="3EFA84BC"/>
    <w:lvl w:ilvl="0">
      <w:start w:val="1"/>
      <w:numFmt w:val="bullet"/>
      <w:pStyle w:val="Aufzhlungszeichen2"/>
      <w:lvlText w:val=""/>
      <w:lvlJc w:val="left"/>
      <w:pPr>
        <w:ind w:left="720" w:hanging="360"/>
      </w:pPr>
      <w:rPr>
        <w:rFonts w:ascii="Symbol" w:hAnsi="Symbol" w:hint="default"/>
        <w:color w:val="A9A57C" w:themeColor="accent1"/>
      </w:rPr>
    </w:lvl>
  </w:abstractNum>
  <w:abstractNum w:abstractNumId="8" w15:restartNumberingAfterBreak="0">
    <w:nsid w:val="FFFFFF88"/>
    <w:multiLevelType w:val="singleLevel"/>
    <w:tmpl w:val="58422ED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3932A106"/>
    <w:lvl w:ilvl="0">
      <w:start w:val="1"/>
      <w:numFmt w:val="bullet"/>
      <w:pStyle w:val="Aufzhlungszeichen"/>
      <w:lvlText w:val=""/>
      <w:lvlJc w:val="left"/>
      <w:pPr>
        <w:ind w:left="360" w:hanging="360"/>
      </w:pPr>
      <w:rPr>
        <w:rFonts w:ascii="Symbol" w:hAnsi="Symbol" w:hint="default"/>
        <w:color w:val="A9A57C" w:themeColor="accent1"/>
      </w:rPr>
    </w:lvl>
  </w:abstractNum>
  <w:abstractNum w:abstractNumId="10" w15:restartNumberingAfterBreak="0">
    <w:nsid w:val="03D418C1"/>
    <w:multiLevelType w:val="hybridMultilevel"/>
    <w:tmpl w:val="A8EE22EC"/>
    <w:lvl w:ilvl="0" w:tplc="47747C2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496507C"/>
    <w:multiLevelType w:val="hybridMultilevel"/>
    <w:tmpl w:val="63E0F704"/>
    <w:lvl w:ilvl="0" w:tplc="47747C2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50C76C2"/>
    <w:multiLevelType w:val="hybridMultilevel"/>
    <w:tmpl w:val="47587142"/>
    <w:lvl w:ilvl="0" w:tplc="5C348D0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61254C8"/>
    <w:multiLevelType w:val="hybridMultilevel"/>
    <w:tmpl w:val="9E5230D0"/>
    <w:lvl w:ilvl="0" w:tplc="54E2DD90">
      <w:numFmt w:val="bullet"/>
      <w:lvlText w:val="-"/>
      <w:lvlJc w:val="left"/>
      <w:pPr>
        <w:ind w:left="720" w:hanging="360"/>
      </w:pPr>
      <w:rPr>
        <w:rFonts w:ascii="Verdana" w:eastAsiaTheme="minorHAnsi" w:hAnsi="Verdana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9"/>
  </w:num>
  <w:num w:numId="3">
    <w:abstractNumId w:val="7"/>
  </w:num>
  <w:num w:numId="4">
    <w:abstractNumId w:val="7"/>
  </w:num>
  <w:num w:numId="5">
    <w:abstractNumId w:val="6"/>
  </w:num>
  <w:num w:numId="6">
    <w:abstractNumId w:val="6"/>
  </w:num>
  <w:num w:numId="7">
    <w:abstractNumId w:val="5"/>
  </w:num>
  <w:num w:numId="8">
    <w:abstractNumId w:val="5"/>
  </w:num>
  <w:num w:numId="9">
    <w:abstractNumId w:val="4"/>
  </w:num>
  <w:num w:numId="10">
    <w:abstractNumId w:val="4"/>
  </w:num>
  <w:num w:numId="11">
    <w:abstractNumId w:val="8"/>
  </w:num>
  <w:num w:numId="12">
    <w:abstractNumId w:val="3"/>
  </w:num>
  <w:num w:numId="13">
    <w:abstractNumId w:val="2"/>
  </w:num>
  <w:num w:numId="14">
    <w:abstractNumId w:val="1"/>
  </w:num>
  <w:num w:numId="15">
    <w:abstractNumId w:val="0"/>
  </w:num>
  <w:num w:numId="16">
    <w:abstractNumId w:val="9"/>
  </w:num>
  <w:num w:numId="17">
    <w:abstractNumId w:val="7"/>
  </w:num>
  <w:num w:numId="18">
    <w:abstractNumId w:val="6"/>
  </w:num>
  <w:num w:numId="19">
    <w:abstractNumId w:val="5"/>
  </w:num>
  <w:num w:numId="20">
    <w:abstractNumId w:val="4"/>
  </w:num>
  <w:num w:numId="21">
    <w:abstractNumId w:val="12"/>
  </w:num>
  <w:num w:numId="22">
    <w:abstractNumId w:val="11"/>
  </w:num>
  <w:num w:numId="23">
    <w:abstractNumId w:val="10"/>
  </w:num>
  <w:num w:numId="2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removeDateAndTime/>
  <w:hideGrammaticalErrors/>
  <w:proofState w:spelling="clean" w:grammar="clean"/>
  <w:attachedTemplate r:id="rId1"/>
  <w:documentProtection w:edit="forms" w:enforcement="1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26234"/>
    <w:rsid w:val="00000B77"/>
    <w:rsid w:val="0005581D"/>
    <w:rsid w:val="000B747C"/>
    <w:rsid w:val="00132B7D"/>
    <w:rsid w:val="0015490F"/>
    <w:rsid w:val="00182C79"/>
    <w:rsid w:val="001A38F5"/>
    <w:rsid w:val="001A5E17"/>
    <w:rsid w:val="001B1D39"/>
    <w:rsid w:val="001B51A8"/>
    <w:rsid w:val="001F0877"/>
    <w:rsid w:val="00216A5A"/>
    <w:rsid w:val="00267C99"/>
    <w:rsid w:val="002965C0"/>
    <w:rsid w:val="002A75D7"/>
    <w:rsid w:val="002C6D33"/>
    <w:rsid w:val="002D1165"/>
    <w:rsid w:val="002E742A"/>
    <w:rsid w:val="00321F26"/>
    <w:rsid w:val="003544D4"/>
    <w:rsid w:val="00383C55"/>
    <w:rsid w:val="00395A8F"/>
    <w:rsid w:val="003F496C"/>
    <w:rsid w:val="0040385E"/>
    <w:rsid w:val="00426234"/>
    <w:rsid w:val="00426CB7"/>
    <w:rsid w:val="00435D4E"/>
    <w:rsid w:val="004803F9"/>
    <w:rsid w:val="004D6ABC"/>
    <w:rsid w:val="005721CE"/>
    <w:rsid w:val="005B2A92"/>
    <w:rsid w:val="006475FD"/>
    <w:rsid w:val="00653A86"/>
    <w:rsid w:val="00661447"/>
    <w:rsid w:val="0067390B"/>
    <w:rsid w:val="00682ACB"/>
    <w:rsid w:val="006E4944"/>
    <w:rsid w:val="00721755"/>
    <w:rsid w:val="00740F7C"/>
    <w:rsid w:val="00766CC4"/>
    <w:rsid w:val="007747D7"/>
    <w:rsid w:val="00781381"/>
    <w:rsid w:val="007921CB"/>
    <w:rsid w:val="007A2C66"/>
    <w:rsid w:val="007D6BC8"/>
    <w:rsid w:val="00841374"/>
    <w:rsid w:val="00863CEE"/>
    <w:rsid w:val="0088302B"/>
    <w:rsid w:val="009348E3"/>
    <w:rsid w:val="00935518"/>
    <w:rsid w:val="00960E8B"/>
    <w:rsid w:val="00975C07"/>
    <w:rsid w:val="009A47BA"/>
    <w:rsid w:val="009E396D"/>
    <w:rsid w:val="009F7051"/>
    <w:rsid w:val="00A263AF"/>
    <w:rsid w:val="00A3124F"/>
    <w:rsid w:val="00A35A52"/>
    <w:rsid w:val="00A53F89"/>
    <w:rsid w:val="00AC1A87"/>
    <w:rsid w:val="00AE2BF9"/>
    <w:rsid w:val="00B321EA"/>
    <w:rsid w:val="00B655AD"/>
    <w:rsid w:val="00B76871"/>
    <w:rsid w:val="00B86915"/>
    <w:rsid w:val="00BA1D77"/>
    <w:rsid w:val="00BA4EAD"/>
    <w:rsid w:val="00BC4903"/>
    <w:rsid w:val="00C06C3F"/>
    <w:rsid w:val="00C30BC6"/>
    <w:rsid w:val="00C32617"/>
    <w:rsid w:val="00C46342"/>
    <w:rsid w:val="00C53356"/>
    <w:rsid w:val="00C57FC1"/>
    <w:rsid w:val="00C76FE1"/>
    <w:rsid w:val="00CB4689"/>
    <w:rsid w:val="00CE5A9C"/>
    <w:rsid w:val="00D80DB5"/>
    <w:rsid w:val="00D81004"/>
    <w:rsid w:val="00DC134C"/>
    <w:rsid w:val="00DD352D"/>
    <w:rsid w:val="00E37C32"/>
    <w:rsid w:val="00E9416F"/>
    <w:rsid w:val="00EC693D"/>
    <w:rsid w:val="00EE5FB7"/>
    <w:rsid w:val="00F47A53"/>
    <w:rsid w:val="00FA07E1"/>
    <w:rsid w:val="00FA5E57"/>
    <w:rsid w:val="00FB467B"/>
    <w:rsid w:val="00FE1AC1"/>
    <w:rsid w:val="00FE2D98"/>
    <w:rsid w:val="00FF19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DocumentPartTemplate"/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ecimalSymbol w:val=","/>
  <w:listSeparator w:val=";"/>
  <w15:docId w15:val="{7A4A1997-F444-4AE2-B2F5-8F1553BABA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1"/>
    <w:lsdException w:name="Table Theme" w:semiHidden="1" w:unhideWhenUsed="1"/>
    <w:lsdException w:name="Placeholder Text" w:semiHidden="1"/>
    <w:lsdException w:name="No Spacing" w:uiPriority="36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7D6BC8"/>
    <w:pPr>
      <w:spacing w:after="160" w:line="264" w:lineRule="auto"/>
    </w:pPr>
    <w:rPr>
      <w:sz w:val="21"/>
    </w:rPr>
  </w:style>
  <w:style w:type="paragraph" w:styleId="berschrift1">
    <w:name w:val="heading 1"/>
    <w:basedOn w:val="Standard"/>
    <w:next w:val="Standard"/>
    <w:link w:val="berschrift1Zchn"/>
    <w:uiPriority w:val="9"/>
    <w:qFormat/>
    <w:pPr>
      <w:keepNext/>
      <w:keepLines/>
      <w:spacing w:before="360" w:after="0" w:line="240" w:lineRule="auto"/>
      <w:outlineLvl w:val="0"/>
    </w:pPr>
    <w:rPr>
      <w:rFonts w:asciiTheme="majorHAnsi" w:eastAsiaTheme="majorEastAsia" w:hAnsiTheme="majorHAnsi" w:cstheme="majorBidi"/>
      <w:bCs/>
      <w:color w:val="A9A57C" w:themeColor="accent1"/>
      <w:sz w:val="32"/>
      <w:szCs w:val="28"/>
      <w14:numForm w14:val="oldStyle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pPr>
      <w:keepNext/>
      <w:keepLines/>
      <w:spacing w:before="120" w:after="0" w:line="240" w:lineRule="auto"/>
      <w:outlineLvl w:val="1"/>
    </w:pPr>
    <w:rPr>
      <w:rFonts w:asciiTheme="majorHAnsi" w:eastAsiaTheme="majorEastAsia" w:hAnsiTheme="majorHAnsi" w:cstheme="majorBidi"/>
      <w:bCs/>
      <w:color w:val="675E47" w:themeColor="text2"/>
      <w:sz w:val="28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pPr>
      <w:keepNext/>
      <w:keepLines/>
      <w:spacing w:before="20" w:after="0" w:line="240" w:lineRule="auto"/>
      <w:outlineLvl w:val="2"/>
    </w:pPr>
    <w:rPr>
      <w:rFonts w:eastAsiaTheme="majorEastAsia" w:cstheme="majorBidi"/>
      <w:b/>
      <w:bCs/>
      <w:color w:val="A9A57C" w:themeColor="accent1"/>
      <w:sz w:val="24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A9A57C" w:themeColor="accent1"/>
      <w:sz w:val="22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A9A57C" w:themeColor="accent1"/>
      <w:sz w:val="22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A9A57C" w:themeColor="accent1"/>
      <w:sz w:val="22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2F2B20" w:themeColor="text1"/>
      <w:sz w:val="22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2F2B20" w:themeColor="text1"/>
      <w:sz w:val="20"/>
      <w:szCs w:val="20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2F2B20" w:themeColor="text1"/>
      <w:sz w:val="20"/>
      <w:szCs w:val="2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Pr>
      <w:rFonts w:asciiTheme="majorHAnsi" w:eastAsiaTheme="majorEastAsia" w:hAnsiTheme="majorHAnsi" w:cstheme="majorBidi"/>
      <w:bCs/>
      <w:color w:val="000000"/>
      <w:sz w:val="32"/>
      <w:szCs w:val="28"/>
      <w14:numForm w14:val="oldStyle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Pr>
      <w:rFonts w:asciiTheme="majorHAnsi" w:eastAsiaTheme="majorEastAsia" w:hAnsiTheme="majorHAnsi" w:cstheme="majorBidi"/>
      <w:bCs/>
      <w:color w:val="000000"/>
      <w:sz w:val="28"/>
      <w:szCs w:val="26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Pr>
      <w:rFonts w:eastAsiaTheme="majorEastAsia" w:cstheme="majorBidi"/>
      <w:b/>
      <w:bCs/>
      <w:color w:val="000000"/>
      <w:sz w:val="24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Pr>
      <w:rFonts w:asciiTheme="majorHAnsi" w:eastAsiaTheme="majorEastAsia" w:hAnsiTheme="majorHAnsi" w:cstheme="majorBidi"/>
      <w:b/>
      <w:bCs/>
      <w:i/>
      <w:iCs/>
      <w:color w:val="000000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Pr>
      <w:rFonts w:asciiTheme="majorHAnsi" w:eastAsiaTheme="majorEastAsia" w:hAnsiTheme="majorHAnsi" w:cstheme="majorBidi"/>
      <w:color w:val="000000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Pr>
      <w:rFonts w:asciiTheme="majorHAnsi" w:eastAsiaTheme="majorEastAsia" w:hAnsiTheme="majorHAnsi" w:cstheme="majorBidi"/>
      <w:i/>
      <w:iCs/>
      <w:color w:val="000000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Pr>
      <w:rFonts w:asciiTheme="majorHAnsi" w:eastAsiaTheme="majorEastAsia" w:hAnsiTheme="majorHAnsi" w:cstheme="majorBidi"/>
      <w:i/>
      <w:iCs/>
      <w:color w:val="000000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Pr>
      <w:rFonts w:asciiTheme="majorHAnsi" w:eastAsiaTheme="majorEastAsia" w:hAnsiTheme="majorHAnsi" w:cstheme="majorBidi"/>
      <w:color w:val="000000"/>
      <w:sz w:val="20"/>
      <w:szCs w:val="20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Pr>
      <w:rFonts w:asciiTheme="majorHAnsi" w:eastAsiaTheme="majorEastAsia" w:hAnsiTheme="majorHAnsi" w:cstheme="majorBidi"/>
      <w:i/>
      <w:iCs/>
      <w:color w:val="000000"/>
      <w:sz w:val="20"/>
      <w:szCs w:val="20"/>
    </w:rPr>
  </w:style>
  <w:style w:type="character" w:styleId="Fett">
    <w:name w:val="Strong"/>
    <w:basedOn w:val="Absatz-Standardschriftart"/>
    <w:uiPriority w:val="22"/>
    <w:qFormat/>
    <w:rPr>
      <w:b/>
      <w:bCs/>
      <w14:numForm w14:val="oldStyle"/>
    </w:rPr>
  </w:style>
  <w:style w:type="character" w:styleId="Hervorhebung">
    <w:name w:val="Emphasis"/>
    <w:basedOn w:val="Absatz-Standardschriftart"/>
    <w:uiPriority w:val="20"/>
    <w:qFormat/>
    <w:rPr>
      <w:i/>
      <w:iCs/>
      <w:color w:val="000000"/>
    </w:rPr>
  </w:style>
  <w:style w:type="character" w:customStyle="1" w:styleId="IntenseReferenceChar">
    <w:name w:val="Intense Reference Char"/>
    <w:basedOn w:val="Absatz-Standardschriftart"/>
    <w:uiPriority w:val="32"/>
    <w:rPr>
      <w:rFonts w:cs="Times New Roman"/>
      <w:b/>
      <w:color w:val="000000"/>
      <w:szCs w:val="20"/>
      <w:u w:val="single"/>
    </w:rPr>
  </w:style>
  <w:style w:type="character" w:customStyle="1" w:styleId="SubtleReferenceChar">
    <w:name w:val="Subtle Reference Char"/>
    <w:basedOn w:val="Absatz-Standardschriftart"/>
    <w:uiPriority w:val="31"/>
    <w:rPr>
      <w:rFonts w:cs="Times New Roman"/>
      <w:color w:val="000000"/>
      <w:szCs w:val="20"/>
      <w:u w:val="single"/>
    </w:rPr>
  </w:style>
  <w:style w:type="character" w:customStyle="1" w:styleId="BookTitleChar">
    <w:name w:val="Book Title Char"/>
    <w:basedOn w:val="Absatz-Standardschriftart"/>
    <w:uiPriority w:val="33"/>
    <w:rPr>
      <w:rFonts w:asciiTheme="majorHAnsi" w:hAnsiTheme="majorHAnsi" w:cs="Times New Roman"/>
      <w:b/>
      <w:i/>
      <w:color w:val="000000"/>
      <w:szCs w:val="20"/>
    </w:rPr>
  </w:style>
  <w:style w:type="character" w:customStyle="1" w:styleId="IntenseEmphasisChar">
    <w:name w:val="Intense Emphasis Char"/>
    <w:basedOn w:val="Absatz-Standardschriftart"/>
    <w:uiPriority w:val="21"/>
    <w:rPr>
      <w:rFonts w:cs="Times New Roman"/>
      <w:b/>
      <w:i/>
      <w:color w:val="000000"/>
      <w:szCs w:val="20"/>
    </w:rPr>
  </w:style>
  <w:style w:type="character" w:customStyle="1" w:styleId="SubtleEmphasisChar">
    <w:name w:val="Subtle Emphasis Char"/>
    <w:basedOn w:val="Absatz-Standardschriftart"/>
    <w:uiPriority w:val="19"/>
    <w:rPr>
      <w:rFonts w:cs="Times New Roman"/>
      <w:i/>
      <w:color w:val="000000"/>
      <w:szCs w:val="20"/>
    </w:rPr>
  </w:style>
  <w:style w:type="paragraph" w:styleId="Zitat">
    <w:name w:val="Quote"/>
    <w:basedOn w:val="Standard"/>
    <w:next w:val="Standard"/>
    <w:link w:val="ZitatZchn"/>
    <w:uiPriority w:val="29"/>
    <w:qFormat/>
    <w:pPr>
      <w:spacing w:before="160" w:line="300" w:lineRule="auto"/>
      <w:ind w:left="144" w:right="144"/>
      <w:jc w:val="center"/>
    </w:pPr>
    <w:rPr>
      <w:rFonts w:asciiTheme="majorHAnsi" w:eastAsiaTheme="minorEastAsia" w:hAnsiTheme="majorHAnsi"/>
      <w:i/>
      <w:iCs/>
      <w:color w:val="A9A57C" w:themeColor="accent1"/>
      <w:sz w:val="24"/>
      <w:lang w:bidi="hi-IN"/>
      <w14:ligatures w14:val="standard"/>
      <w14:numForm w14:val="oldStyle"/>
    </w:rPr>
  </w:style>
  <w:style w:type="character" w:customStyle="1" w:styleId="ZitatZchn">
    <w:name w:val="Zitat Zchn"/>
    <w:basedOn w:val="Absatz-Standardschriftart"/>
    <w:link w:val="Zitat"/>
    <w:uiPriority w:val="29"/>
    <w:rPr>
      <w:rFonts w:asciiTheme="majorHAnsi" w:eastAsiaTheme="minorEastAsia" w:hAnsiTheme="majorHAnsi"/>
      <w:i/>
      <w:iCs/>
      <w:color w:val="000000"/>
      <w:sz w:val="24"/>
      <w:lang w:bidi="hi-IN"/>
      <w14:ligatures w14:val="standard"/>
      <w14:numForm w14:val="oldStyle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pPr>
      <w:pBdr>
        <w:top w:val="single" w:sz="36" w:space="8" w:color="A9A57C" w:themeColor="accent1"/>
        <w:left w:val="single" w:sz="36" w:space="8" w:color="A9A57C" w:themeColor="accent1"/>
        <w:bottom w:val="single" w:sz="36" w:space="8" w:color="A9A57C" w:themeColor="accent1"/>
        <w:right w:val="single" w:sz="36" w:space="8" w:color="A9A57C" w:themeColor="accent1"/>
      </w:pBdr>
      <w:shd w:val="clear" w:color="auto" w:fill="A9A57C" w:themeFill="accent1"/>
      <w:spacing w:before="200" w:after="280" w:line="300" w:lineRule="auto"/>
      <w:ind w:left="936" w:right="936"/>
      <w:jc w:val="center"/>
    </w:pPr>
    <w:rPr>
      <w:rFonts w:eastAsiaTheme="minorEastAsia"/>
      <w:b/>
      <w:bCs/>
      <w:i/>
      <w:iCs/>
      <w:color w:val="FFFFFF" w:themeColor="background1"/>
      <w:lang w:bidi="hi-IN"/>
      <w14:ligatures w14:val="standard"/>
      <w14:numForm w14:val="oldStyle"/>
    </w:rPr>
  </w:style>
  <w:style w:type="table" w:styleId="Tabellenraster">
    <w:name w:val="Table Grid"/>
    <w:basedOn w:val="NormaleTabelle"/>
    <w:uiPriority w:val="1"/>
    <w:pPr>
      <w:spacing w:after="0" w:line="240" w:lineRule="auto"/>
    </w:pPr>
    <w:tblPr>
      <w:tblBorders>
        <w:top w:val="single" w:sz="4" w:space="0" w:color="2F2B20" w:themeColor="text1"/>
        <w:left w:val="single" w:sz="4" w:space="0" w:color="2F2B20" w:themeColor="text1"/>
        <w:bottom w:val="single" w:sz="4" w:space="0" w:color="2F2B20" w:themeColor="text1"/>
        <w:right w:val="single" w:sz="4" w:space="0" w:color="2F2B20" w:themeColor="text1"/>
        <w:insideH w:val="single" w:sz="4" w:space="0" w:color="2F2B20" w:themeColor="text1"/>
        <w:insideV w:val="single" w:sz="4" w:space="0" w:color="2F2B20" w:themeColor="text1"/>
      </w:tblBorders>
    </w:tblPr>
  </w:style>
  <w:style w:type="paragraph" w:styleId="Kopfzeile">
    <w:name w:val="header"/>
    <w:basedOn w:val="Standard"/>
    <w:link w:val="KopfzeileZchn"/>
    <w:uiPriority w:val="99"/>
    <w:unhideWhenUsed/>
    <w:pPr>
      <w:tabs>
        <w:tab w:val="center" w:pos="4320"/>
        <w:tab w:val="right" w:pos="8640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Pr>
      <w:rFonts w:cs="Times New Roman"/>
      <w:color w:val="000000"/>
      <w:szCs w:val="20"/>
      <w:lang w:eastAsia="ja-JP" w:bidi="he-IL"/>
    </w:rPr>
  </w:style>
  <w:style w:type="paragraph" w:styleId="Fuzeile">
    <w:name w:val="footer"/>
    <w:basedOn w:val="Standard"/>
    <w:link w:val="FuzeileZchn"/>
    <w:uiPriority w:val="99"/>
    <w:unhideWhenUsed/>
    <w:pPr>
      <w:tabs>
        <w:tab w:val="center" w:pos="4320"/>
        <w:tab w:val="right" w:pos="8640"/>
      </w:tabs>
    </w:pPr>
  </w:style>
  <w:style w:type="character" w:customStyle="1" w:styleId="FuzeileZchn">
    <w:name w:val="Fußzeile Zchn"/>
    <w:basedOn w:val="Absatz-Standardschriftart"/>
    <w:link w:val="Fuzeile"/>
    <w:uiPriority w:val="99"/>
    <w:rPr>
      <w:rFonts w:cs="Times New Roman"/>
      <w:color w:val="000000"/>
      <w:szCs w:val="2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Pr>
      <w:rFonts w:ascii="Tahoma" w:hAnsi="Tahoma" w:cs="Tahoma"/>
      <w:color w:val="000000"/>
      <w:sz w:val="16"/>
      <w:szCs w:val="16"/>
    </w:rPr>
  </w:style>
  <w:style w:type="paragraph" w:styleId="Beschriftung">
    <w:name w:val="caption"/>
    <w:basedOn w:val="Standard"/>
    <w:next w:val="Standard"/>
    <w:uiPriority w:val="35"/>
    <w:unhideWhenUsed/>
    <w:qFormat/>
    <w:pPr>
      <w:spacing w:line="240" w:lineRule="auto"/>
    </w:pPr>
    <w:rPr>
      <w:rFonts w:eastAsiaTheme="minorEastAsia"/>
      <w:b/>
      <w:bCs/>
      <w:smallCaps/>
      <w:color w:val="675E47" w:themeColor="text2"/>
      <w:spacing w:val="6"/>
      <w:sz w:val="20"/>
      <w:szCs w:val="18"/>
      <w:lang w:bidi="hi-IN"/>
    </w:rPr>
  </w:style>
  <w:style w:type="paragraph" w:styleId="KeinLeerraum">
    <w:name w:val="No Spacing"/>
    <w:link w:val="KeinLeerraumZchn"/>
    <w:uiPriority w:val="1"/>
    <w:qFormat/>
    <w:pPr>
      <w:spacing w:after="0" w:line="240" w:lineRule="auto"/>
    </w:pPr>
  </w:style>
  <w:style w:type="paragraph" w:styleId="Blocktext">
    <w:name w:val="Block Text"/>
    <w:aliases w:val="Block Quote"/>
    <w:uiPriority w:val="40"/>
    <w:pPr>
      <w:pBdr>
        <w:top w:val="single" w:sz="2" w:space="10" w:color="CBC9B0" w:themeColor="accent1" w:themeTint="99"/>
        <w:bottom w:val="single" w:sz="24" w:space="10" w:color="CBC9B0" w:themeColor="accent1" w:themeTint="99"/>
      </w:pBdr>
      <w:spacing w:after="280" w:line="240" w:lineRule="auto"/>
      <w:ind w:left="1440" w:right="1440"/>
      <w:jc w:val="both"/>
    </w:pPr>
    <w:rPr>
      <w:rFonts w:eastAsia="Times New Roman" w:cs="Times New Roman"/>
      <w:color w:val="FFFFFF" w:themeColor="background1"/>
      <w:sz w:val="28"/>
      <w:szCs w:val="28"/>
      <w:lang w:eastAsia="ko-KR" w:bidi="hi-IN"/>
    </w:rPr>
  </w:style>
  <w:style w:type="paragraph" w:styleId="Aufzhlungszeichen">
    <w:name w:val="List Bullet"/>
    <w:basedOn w:val="Standard"/>
    <w:uiPriority w:val="6"/>
    <w:unhideWhenUsed/>
    <w:pPr>
      <w:numPr>
        <w:numId w:val="16"/>
      </w:numPr>
      <w:spacing w:after="0"/>
      <w:contextualSpacing/>
    </w:pPr>
  </w:style>
  <w:style w:type="paragraph" w:styleId="Aufzhlungszeichen2">
    <w:name w:val="List Bullet 2"/>
    <w:basedOn w:val="Standard"/>
    <w:uiPriority w:val="6"/>
    <w:unhideWhenUsed/>
    <w:pPr>
      <w:numPr>
        <w:numId w:val="17"/>
      </w:numPr>
      <w:spacing w:after="0"/>
    </w:pPr>
  </w:style>
  <w:style w:type="paragraph" w:styleId="Aufzhlungszeichen3">
    <w:name w:val="List Bullet 3"/>
    <w:basedOn w:val="Standard"/>
    <w:uiPriority w:val="6"/>
    <w:unhideWhenUsed/>
    <w:pPr>
      <w:numPr>
        <w:numId w:val="18"/>
      </w:numPr>
      <w:spacing w:after="0"/>
    </w:pPr>
  </w:style>
  <w:style w:type="paragraph" w:styleId="Aufzhlungszeichen4">
    <w:name w:val="List Bullet 4"/>
    <w:basedOn w:val="Standard"/>
    <w:uiPriority w:val="6"/>
    <w:unhideWhenUsed/>
    <w:pPr>
      <w:numPr>
        <w:numId w:val="19"/>
      </w:numPr>
      <w:spacing w:after="0"/>
    </w:pPr>
  </w:style>
  <w:style w:type="paragraph" w:styleId="Aufzhlungszeichen5">
    <w:name w:val="List Bullet 5"/>
    <w:basedOn w:val="Standard"/>
    <w:uiPriority w:val="6"/>
    <w:unhideWhenUsed/>
    <w:pPr>
      <w:numPr>
        <w:numId w:val="20"/>
      </w:numPr>
      <w:spacing w:after="0"/>
    </w:pPr>
  </w:style>
  <w:style w:type="paragraph" w:styleId="Verzeichnis1">
    <w:name w:val="toc 1"/>
    <w:basedOn w:val="Standard"/>
    <w:next w:val="Standard"/>
    <w:autoRedefine/>
    <w:uiPriority w:val="99"/>
    <w:semiHidden/>
    <w:unhideWhenUsed/>
    <w:pPr>
      <w:tabs>
        <w:tab w:val="right" w:leader="dot" w:pos="8630"/>
      </w:tabs>
      <w:spacing w:after="40" w:line="240" w:lineRule="auto"/>
    </w:pPr>
    <w:rPr>
      <w:smallCaps/>
      <w:noProof/>
      <w:color w:val="9CBEBD" w:themeColor="accent2"/>
    </w:rPr>
  </w:style>
  <w:style w:type="paragraph" w:styleId="Verzeichnis2">
    <w:name w:val="toc 2"/>
    <w:basedOn w:val="Standard"/>
    <w:next w:val="Standard"/>
    <w:autoRedefine/>
    <w:uiPriority w:val="99"/>
    <w:semiHidden/>
    <w:unhideWhenUsed/>
    <w:pPr>
      <w:tabs>
        <w:tab w:val="right" w:leader="dot" w:pos="8630"/>
      </w:tabs>
      <w:spacing w:after="40" w:line="240" w:lineRule="auto"/>
      <w:ind w:left="216"/>
    </w:pPr>
    <w:rPr>
      <w:smallCaps/>
      <w:noProof/>
    </w:rPr>
  </w:style>
  <w:style w:type="paragraph" w:styleId="Verzeichnis3">
    <w:name w:val="toc 3"/>
    <w:basedOn w:val="Standard"/>
    <w:next w:val="Standard"/>
    <w:autoRedefine/>
    <w:uiPriority w:val="99"/>
    <w:semiHidden/>
    <w:unhideWhenUsed/>
    <w:pPr>
      <w:tabs>
        <w:tab w:val="right" w:leader="dot" w:pos="8630"/>
      </w:tabs>
      <w:spacing w:after="40" w:line="240" w:lineRule="auto"/>
      <w:ind w:left="446"/>
    </w:pPr>
    <w:rPr>
      <w:smallCaps/>
      <w:noProof/>
    </w:rPr>
  </w:style>
  <w:style w:type="paragraph" w:styleId="Verzeichnis4">
    <w:name w:val="toc 4"/>
    <w:basedOn w:val="Standard"/>
    <w:next w:val="Standard"/>
    <w:autoRedefine/>
    <w:uiPriority w:val="99"/>
    <w:semiHidden/>
    <w:unhideWhenUsed/>
    <w:pPr>
      <w:tabs>
        <w:tab w:val="right" w:leader="dot" w:pos="8630"/>
      </w:tabs>
      <w:spacing w:after="40" w:line="240" w:lineRule="auto"/>
      <w:ind w:left="662"/>
    </w:pPr>
    <w:rPr>
      <w:smallCaps/>
      <w:noProof/>
    </w:rPr>
  </w:style>
  <w:style w:type="paragraph" w:styleId="Verzeichnis5">
    <w:name w:val="toc 5"/>
    <w:basedOn w:val="Standard"/>
    <w:next w:val="Standard"/>
    <w:autoRedefine/>
    <w:uiPriority w:val="99"/>
    <w:semiHidden/>
    <w:unhideWhenUsed/>
    <w:pPr>
      <w:tabs>
        <w:tab w:val="right" w:leader="dot" w:pos="8630"/>
      </w:tabs>
      <w:spacing w:after="40" w:line="240" w:lineRule="auto"/>
      <w:ind w:left="878"/>
    </w:pPr>
    <w:rPr>
      <w:smallCaps/>
      <w:noProof/>
    </w:rPr>
  </w:style>
  <w:style w:type="paragraph" w:styleId="Verzeichnis6">
    <w:name w:val="toc 6"/>
    <w:basedOn w:val="Standard"/>
    <w:next w:val="Standard"/>
    <w:autoRedefine/>
    <w:uiPriority w:val="99"/>
    <w:semiHidden/>
    <w:unhideWhenUsed/>
    <w:pPr>
      <w:tabs>
        <w:tab w:val="right" w:leader="dot" w:pos="8630"/>
      </w:tabs>
      <w:spacing w:after="40" w:line="240" w:lineRule="auto"/>
      <w:ind w:left="1094"/>
    </w:pPr>
    <w:rPr>
      <w:smallCaps/>
      <w:noProof/>
    </w:rPr>
  </w:style>
  <w:style w:type="paragraph" w:styleId="Verzeichnis7">
    <w:name w:val="toc 7"/>
    <w:basedOn w:val="Standard"/>
    <w:next w:val="Standard"/>
    <w:autoRedefine/>
    <w:uiPriority w:val="99"/>
    <w:semiHidden/>
    <w:unhideWhenUsed/>
    <w:pPr>
      <w:tabs>
        <w:tab w:val="right" w:leader="dot" w:pos="8630"/>
      </w:tabs>
      <w:spacing w:after="40" w:line="240" w:lineRule="auto"/>
      <w:ind w:left="1325"/>
    </w:pPr>
    <w:rPr>
      <w:smallCaps/>
      <w:noProof/>
    </w:rPr>
  </w:style>
  <w:style w:type="paragraph" w:styleId="Verzeichnis8">
    <w:name w:val="toc 8"/>
    <w:basedOn w:val="Standard"/>
    <w:next w:val="Standard"/>
    <w:autoRedefine/>
    <w:uiPriority w:val="99"/>
    <w:semiHidden/>
    <w:unhideWhenUsed/>
    <w:pPr>
      <w:tabs>
        <w:tab w:val="right" w:leader="dot" w:pos="8630"/>
      </w:tabs>
      <w:spacing w:after="40" w:line="240" w:lineRule="auto"/>
      <w:ind w:left="1540"/>
    </w:pPr>
    <w:rPr>
      <w:smallCaps/>
      <w:noProof/>
    </w:rPr>
  </w:style>
  <w:style w:type="paragraph" w:styleId="Verzeichnis9">
    <w:name w:val="toc 9"/>
    <w:basedOn w:val="Standard"/>
    <w:next w:val="Standard"/>
    <w:autoRedefine/>
    <w:uiPriority w:val="99"/>
    <w:semiHidden/>
    <w:unhideWhenUsed/>
    <w:pPr>
      <w:tabs>
        <w:tab w:val="right" w:leader="dot" w:pos="8630"/>
      </w:tabs>
      <w:spacing w:after="40" w:line="240" w:lineRule="auto"/>
      <w:ind w:left="1760"/>
    </w:pPr>
    <w:rPr>
      <w:smallCaps/>
      <w:noProof/>
    </w:rPr>
  </w:style>
  <w:style w:type="character" w:styleId="Hyperlink">
    <w:name w:val="Hyperlink"/>
    <w:basedOn w:val="Absatz-Standardschriftart"/>
    <w:uiPriority w:val="99"/>
    <w:unhideWhenUsed/>
    <w:rPr>
      <w:color w:val="000000"/>
      <w:u w:val="single"/>
    </w:rPr>
  </w:style>
  <w:style w:type="character" w:styleId="Buchtitel">
    <w:name w:val="Book Title"/>
    <w:basedOn w:val="Absatz-Standardschriftart"/>
    <w:uiPriority w:val="33"/>
    <w:qFormat/>
    <w:rPr>
      <w:b/>
      <w:bCs/>
      <w:caps w:val="0"/>
      <w:smallCaps/>
      <w:spacing w:val="10"/>
    </w:rPr>
  </w:style>
  <w:style w:type="character" w:styleId="IntensiveHervorhebung">
    <w:name w:val="Intense Emphasis"/>
    <w:basedOn w:val="Absatz-Standardschriftart"/>
    <w:uiPriority w:val="21"/>
    <w:qFormat/>
    <w:rPr>
      <w:b/>
      <w:bCs/>
      <w:i/>
      <w:iCs/>
      <w:color w:val="000000"/>
    </w:rPr>
  </w:style>
  <w:style w:type="character" w:styleId="IntensiverVerweis">
    <w:name w:val="Intense Reference"/>
    <w:basedOn w:val="Absatz-Standardschriftart"/>
    <w:uiPriority w:val="32"/>
    <w:qFormat/>
    <w:rPr>
      <w:b/>
      <w:bCs/>
      <w:smallCaps/>
      <w:color w:val="000000"/>
      <w:spacing w:val="5"/>
      <w:u w:val="single"/>
    </w:rPr>
  </w:style>
  <w:style w:type="character" w:styleId="SchwacheHervorhebung">
    <w:name w:val="Subtle Emphasis"/>
    <w:basedOn w:val="Absatz-Standardschriftart"/>
    <w:uiPriority w:val="19"/>
    <w:qFormat/>
    <w:rPr>
      <w:b w:val="0"/>
      <w:i/>
      <w:iCs/>
      <w:color w:val="000000"/>
    </w:rPr>
  </w:style>
  <w:style w:type="character" w:styleId="SchwacherVerweis">
    <w:name w:val="Subtle Reference"/>
    <w:basedOn w:val="Absatz-Standardschriftart"/>
    <w:uiPriority w:val="31"/>
    <w:qFormat/>
    <w:rPr>
      <w:smallCaps/>
      <w:color w:val="000000"/>
      <w:u w:val="single"/>
    </w:rPr>
  </w:style>
  <w:style w:type="paragraph" w:styleId="Gruformel">
    <w:name w:val="Closing"/>
    <w:basedOn w:val="Standard"/>
    <w:link w:val="GruformelZchn"/>
    <w:uiPriority w:val="5"/>
    <w:unhideWhenUsed/>
    <w:pPr>
      <w:spacing w:before="480" w:after="960"/>
      <w:contextualSpacing/>
    </w:pPr>
    <w:rPr>
      <w:b/>
      <w:color w:val="675E47" w:themeColor="text2"/>
    </w:rPr>
  </w:style>
  <w:style w:type="character" w:customStyle="1" w:styleId="GruformelZchn">
    <w:name w:val="Grußformel Zchn"/>
    <w:basedOn w:val="Absatz-Standardschriftart"/>
    <w:link w:val="Gruformel"/>
    <w:uiPriority w:val="5"/>
    <w:rPr>
      <w:b/>
      <w:color w:val="000000"/>
      <w:sz w:val="21"/>
    </w:rPr>
  </w:style>
  <w:style w:type="paragraph" w:customStyle="1" w:styleId="RecipientAddress">
    <w:name w:val="Recipient Address"/>
    <w:basedOn w:val="KeinLeerraum"/>
    <w:uiPriority w:val="3"/>
    <w:qFormat/>
    <w:pPr>
      <w:spacing w:after="360"/>
      <w:contextualSpacing/>
    </w:pPr>
    <w:rPr>
      <w:color w:val="675E47" w:themeColor="text2"/>
      <w:sz w:val="21"/>
    </w:rPr>
  </w:style>
  <w:style w:type="paragraph" w:styleId="Anrede">
    <w:name w:val="Salutation"/>
    <w:basedOn w:val="KeinLeerraum"/>
    <w:next w:val="Standard"/>
    <w:link w:val="AnredeZchn"/>
    <w:uiPriority w:val="4"/>
    <w:unhideWhenUsed/>
    <w:pPr>
      <w:spacing w:before="480" w:after="320"/>
      <w:contextualSpacing/>
    </w:pPr>
    <w:rPr>
      <w:b/>
      <w:color w:val="675E47" w:themeColor="text2"/>
      <w:sz w:val="21"/>
    </w:rPr>
  </w:style>
  <w:style w:type="character" w:customStyle="1" w:styleId="AnredeZchn">
    <w:name w:val="Anrede Zchn"/>
    <w:basedOn w:val="Absatz-Standardschriftart"/>
    <w:link w:val="Anrede"/>
    <w:uiPriority w:val="4"/>
    <w:rPr>
      <w:b/>
      <w:color w:val="000000"/>
      <w:sz w:val="21"/>
    </w:rPr>
  </w:style>
  <w:style w:type="paragraph" w:customStyle="1" w:styleId="SenderAddress">
    <w:name w:val="Sender Address"/>
    <w:basedOn w:val="KeinLeerraum"/>
    <w:uiPriority w:val="2"/>
    <w:qFormat/>
    <w:pPr>
      <w:spacing w:after="360"/>
      <w:contextualSpacing/>
    </w:pPr>
  </w:style>
  <w:style w:type="paragraph" w:styleId="Untertitel">
    <w:name w:val="Subtitle"/>
    <w:basedOn w:val="Standard"/>
    <w:next w:val="Standard"/>
    <w:link w:val="UntertitelZchn"/>
    <w:uiPriority w:val="11"/>
    <w:qFormat/>
    <w:pPr>
      <w:numPr>
        <w:ilvl w:val="1"/>
      </w:numPr>
    </w:pPr>
    <w:rPr>
      <w:rFonts w:eastAsiaTheme="majorEastAsia" w:cstheme="majorBidi"/>
      <w:iCs/>
      <w:color w:val="675E47" w:themeColor="text2"/>
      <w:sz w:val="32"/>
      <w:szCs w:val="24"/>
      <w:lang w:bidi="hi-IN"/>
    </w:rPr>
  </w:style>
  <w:style w:type="character" w:customStyle="1" w:styleId="UntertitelZchn">
    <w:name w:val="Untertitel Zchn"/>
    <w:basedOn w:val="Absatz-Standardschriftart"/>
    <w:link w:val="Untertitel"/>
    <w:uiPriority w:val="11"/>
    <w:rPr>
      <w:rFonts w:eastAsiaTheme="majorEastAsia" w:cstheme="majorBidi"/>
      <w:iCs/>
      <w:color w:val="000000"/>
      <w:sz w:val="32"/>
      <w:szCs w:val="24"/>
      <w:lang w:bidi="hi-IN"/>
    </w:rPr>
  </w:style>
  <w:style w:type="paragraph" w:styleId="Titel">
    <w:name w:val="Title"/>
    <w:basedOn w:val="Standard"/>
    <w:next w:val="Standard"/>
    <w:link w:val="TitelZchn"/>
    <w:uiPriority w:val="10"/>
    <w:qFormat/>
    <w:pPr>
      <w:spacing w:after="0" w:line="240" w:lineRule="auto"/>
      <w:contextualSpacing/>
    </w:pPr>
    <w:rPr>
      <w:rFonts w:asciiTheme="majorHAnsi" w:eastAsiaTheme="majorEastAsia" w:hAnsiTheme="majorHAnsi" w:cstheme="majorBidi"/>
      <w:color w:val="675E47" w:themeColor="text2"/>
      <w:kern w:val="28"/>
      <w:sz w:val="80"/>
      <w:szCs w:val="52"/>
      <w14:ligatures w14:val="standard"/>
      <w14:numForm w14:val="oldStyle"/>
    </w:rPr>
  </w:style>
  <w:style w:type="character" w:customStyle="1" w:styleId="TitelZchn">
    <w:name w:val="Titel Zchn"/>
    <w:basedOn w:val="Absatz-Standardschriftart"/>
    <w:link w:val="Titel"/>
    <w:uiPriority w:val="10"/>
    <w:rPr>
      <w:rFonts w:asciiTheme="majorHAnsi" w:eastAsiaTheme="majorEastAsia" w:hAnsiTheme="majorHAnsi" w:cstheme="majorBidi"/>
      <w:color w:val="000000"/>
      <w:kern w:val="28"/>
      <w:sz w:val="80"/>
      <w:szCs w:val="52"/>
      <w14:ligatures w14:val="standard"/>
      <w14:numForm w14:val="oldStyle"/>
    </w:rPr>
  </w:style>
  <w:style w:type="paragraph" w:styleId="Datum">
    <w:name w:val="Date"/>
    <w:basedOn w:val="Standard"/>
    <w:next w:val="Standard"/>
    <w:link w:val="DatumZchn"/>
    <w:uiPriority w:val="99"/>
    <w:semiHidden/>
    <w:unhideWhenUsed/>
  </w:style>
  <w:style w:type="character" w:customStyle="1" w:styleId="DatumZchn">
    <w:name w:val="Datum Zchn"/>
    <w:basedOn w:val="Absatz-Standardschriftart"/>
    <w:link w:val="Datum"/>
    <w:uiPriority w:val="99"/>
    <w:semiHidden/>
    <w:rPr>
      <w:rFonts w:cs="Times New Roman"/>
      <w:color w:val="000000"/>
      <w:szCs w:val="20"/>
      <w:lang w:eastAsia="ja-JP" w:bidi="he-IL"/>
    </w:rPr>
  </w:style>
  <w:style w:type="character" w:styleId="Platzhaltertext">
    <w:name w:val="Placeholder Text"/>
    <w:basedOn w:val="Absatz-Standardschriftart"/>
    <w:uiPriority w:val="99"/>
    <w:unhideWhenUsed/>
    <w:rPr>
      <w:color w:val="808080"/>
    </w:rPr>
  </w:style>
  <w:style w:type="paragraph" w:styleId="Unterschrift">
    <w:name w:val="Signature"/>
    <w:basedOn w:val="Standard"/>
    <w:link w:val="UnterschriftZchn"/>
    <w:uiPriority w:val="99"/>
    <w:unhideWhenUsed/>
    <w:pPr>
      <w:contextualSpacing/>
    </w:pPr>
  </w:style>
  <w:style w:type="character" w:customStyle="1" w:styleId="UnterschriftZchn">
    <w:name w:val="Unterschrift Zchn"/>
    <w:basedOn w:val="Absatz-Standardschriftart"/>
    <w:link w:val="Unterschrift"/>
    <w:uiPriority w:val="99"/>
    <w:rPr>
      <w:rFonts w:cs="Times New Roman"/>
      <w:color w:val="000000"/>
      <w:szCs w:val="20"/>
      <w:lang w:eastAsia="ja-JP" w:bidi="he-IL"/>
    </w:rPr>
  </w:style>
  <w:style w:type="table" w:customStyle="1" w:styleId="Style6">
    <w:name w:val="Style 6"/>
    <w:basedOn w:val="NormaleTabelle"/>
    <w:uiPriority w:val="26"/>
    <w:pPr>
      <w:spacing w:after="0" w:line="240" w:lineRule="auto"/>
    </w:pPr>
    <w:rPr>
      <w:rFonts w:eastAsia="Times New Roman" w:cs="Times New Roman"/>
      <w:color w:val="2F2B20" w:themeColor="text1"/>
    </w:rPr>
    <w:tblPr>
      <w:tblBorders>
        <w:top w:val="single" w:sz="4" w:space="0" w:color="A9A57C" w:themeColor="accent1"/>
        <w:left w:val="single" w:sz="4" w:space="0" w:color="A9A57C" w:themeColor="accent1"/>
        <w:bottom w:val="single" w:sz="4" w:space="0" w:color="A9A57C" w:themeColor="accent1"/>
        <w:right w:val="single" w:sz="4" w:space="0" w:color="A9A57C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CE4" w:themeFill="accent1" w:themeFillTint="33"/>
    </w:tcPr>
    <w:tblStylePr w:type="firstRow">
      <w:rPr>
        <w:b/>
        <w:bCs/>
        <w:color w:val="675E47" w:themeColor="text2"/>
      </w:rPr>
      <w:tblPr/>
      <w:tcPr>
        <w:shd w:val="clear" w:color="auto" w:fill="F6F6F2" w:themeFill="accent1" w:themeFillTint="19"/>
      </w:tcPr>
    </w:tblStylePr>
    <w:tblStylePr w:type="lastRow">
      <w:rPr>
        <w:b/>
        <w:bCs/>
        <w:color w:val="FFFFFF" w:themeColor="background1"/>
      </w:rPr>
      <w:tblPr/>
      <w:tcPr>
        <w:shd w:val="clear" w:color="auto" w:fill="A9A57C" w:themeFill="accent1"/>
      </w:tcPr>
    </w:tblStylePr>
    <w:tblStylePr w:type="firstCol">
      <w:rPr>
        <w:b/>
        <w:bCs/>
        <w:color w:val="675E47" w:themeColor="text2"/>
      </w:rPr>
    </w:tblStylePr>
    <w:tblStylePr w:type="lastCol">
      <w:rPr>
        <w:color w:val="2F2B20" w:themeColor="text1"/>
      </w:rPr>
    </w:tblStylePr>
  </w:style>
  <w:style w:type="paragraph" w:customStyle="1" w:styleId="DateText">
    <w:name w:val="Date Text"/>
    <w:basedOn w:val="Standard"/>
    <w:uiPriority w:val="35"/>
    <w:pPr>
      <w:spacing w:before="720"/>
      <w:contextualSpacing/>
    </w:pPr>
  </w:style>
  <w:style w:type="character" w:customStyle="1" w:styleId="KeinLeerraumZchn">
    <w:name w:val="Kein Leerraum Zchn"/>
    <w:basedOn w:val="Absatz-Standardschriftart"/>
    <w:link w:val="KeinLeerraum"/>
    <w:uiPriority w:val="1"/>
  </w:style>
  <w:style w:type="paragraph" w:styleId="Listenabsatz">
    <w:name w:val="List Paragraph"/>
    <w:basedOn w:val="Standard"/>
    <w:uiPriority w:val="34"/>
    <w:qFormat/>
    <w:pPr>
      <w:spacing w:line="240" w:lineRule="auto"/>
      <w:ind w:left="720" w:hanging="288"/>
      <w:contextualSpacing/>
    </w:pPr>
    <w:rPr>
      <w:color w:val="675E47" w:themeColor="text2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Pr>
      <w:rFonts w:eastAsiaTheme="minorEastAsia"/>
      <w:b/>
      <w:bCs/>
      <w:i/>
      <w:iCs/>
      <w:color w:val="000000"/>
      <w:sz w:val="21"/>
      <w:shd w:val="clear" w:color="auto" w:fill="A9A57C" w:themeFill="accent1"/>
      <w:lang w:bidi="hi-IN"/>
      <w14:ligatures w14:val="standard"/>
      <w14:numForm w14:val="oldStyle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pPr>
      <w:spacing w:before="480" w:line="264" w:lineRule="auto"/>
      <w:outlineLvl w:val="9"/>
    </w:pPr>
    <w:rPr>
      <w:b/>
      <w:color w:val="000000"/>
      <w:sz w:val="28"/>
      <w14:numForm w14:val="default"/>
    </w:rPr>
  </w:style>
  <w:style w:type="paragraph" w:customStyle="1" w:styleId="PersonalName">
    <w:name w:val="Personal Name"/>
    <w:basedOn w:val="Titel"/>
    <w:qFormat/>
    <w:rPr>
      <w:b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43646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eader" Target="header2.xml"/><Relationship Id="rId17" Type="http://schemas.openxmlformats.org/officeDocument/2006/relationships/glossaryDocument" Target="glossary/document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eader" Target="header1.xml"/><Relationship Id="rId5" Type="http://schemas.openxmlformats.org/officeDocument/2006/relationships/numbering" Target="numbering.xml"/><Relationship Id="rId15" Type="http://schemas.openxmlformats.org/officeDocument/2006/relationships/header" Target="header3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2.xml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10.jpeg"/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050431\Downloads\Seminaranmeldung2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930EA91840984104BF3A6D49FE5A322C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750415B2-8743-466E-B6BE-72629677782A}"/>
      </w:docPartPr>
      <w:docPartBody>
        <w:p w:rsidR="00170DC0" w:rsidRDefault="00462EC0" w:rsidP="00462EC0">
          <w:pPr>
            <w:pStyle w:val="930EA91840984104BF3A6D49FE5A322C6"/>
          </w:pPr>
          <w:r w:rsidRPr="002A75D7">
            <w:rPr>
              <w:rStyle w:val="Platzhaltertext"/>
              <w:rFonts w:ascii="Arial Narrow" w:hAnsi="Arial Narrow"/>
              <w:lang w:val="de-DE"/>
            </w:rPr>
            <w:t>Klicken oder tippen Sie hier, um Text einzugeben.</w:t>
          </w:r>
        </w:p>
      </w:docPartBody>
    </w:docPart>
    <w:docPart>
      <w:docPartPr>
        <w:name w:val="F1D95CEC21BF4E1C816D9459ED46E6A1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C62ED7D9-DEEE-465D-AFE4-B3A9F6564F3C}"/>
      </w:docPartPr>
      <w:docPartBody>
        <w:p w:rsidR="00170DC0" w:rsidRDefault="00462EC0" w:rsidP="00462EC0">
          <w:pPr>
            <w:pStyle w:val="F1D95CEC21BF4E1C816D9459ED46E6A16"/>
          </w:pPr>
          <w:r w:rsidRPr="00F47A53">
            <w:rPr>
              <w:rStyle w:val="Platzhaltertext"/>
              <w:rFonts w:ascii="Arial Narrow" w:hAnsi="Arial Narrow"/>
              <w:lang w:val="de-DE"/>
            </w:rPr>
            <w:t>Klicken oder tippen Sie hier, um Text einzugeben.</w:t>
          </w:r>
        </w:p>
      </w:docPartBody>
    </w:docPart>
    <w:docPart>
      <w:docPartPr>
        <w:name w:val="A53D938C46E54FCF83673DF0BE4FEB32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2036DED4-8035-4769-B395-06A8FC5EFEB2}"/>
      </w:docPartPr>
      <w:docPartBody>
        <w:p w:rsidR="00170DC0" w:rsidRDefault="00462EC0" w:rsidP="00462EC0">
          <w:pPr>
            <w:pStyle w:val="A53D938C46E54FCF83673DF0BE4FEB326"/>
          </w:pPr>
          <w:r w:rsidRPr="00F47A53">
            <w:rPr>
              <w:rStyle w:val="Platzhaltertext"/>
              <w:rFonts w:ascii="Arial Narrow" w:hAnsi="Arial Narrow"/>
              <w:lang w:val="de-DE"/>
            </w:rPr>
            <w:t>Klicken oder tippen Sie hier, um Text einzugeben.</w:t>
          </w:r>
        </w:p>
      </w:docPartBody>
    </w:docPart>
    <w:docPart>
      <w:docPartPr>
        <w:name w:val="100AD4017C1848B2818E57A09E60E273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286B5057-B4A1-4779-905A-9538E5550618}"/>
      </w:docPartPr>
      <w:docPartBody>
        <w:p w:rsidR="00170DC0" w:rsidRDefault="00462EC0" w:rsidP="00462EC0">
          <w:pPr>
            <w:pStyle w:val="100AD4017C1848B2818E57A09E60E2736"/>
          </w:pPr>
          <w:r w:rsidRPr="00F47A53">
            <w:rPr>
              <w:rStyle w:val="Platzhaltertext"/>
              <w:rFonts w:ascii="Arial Narrow" w:hAnsi="Arial Narrow"/>
              <w:lang w:val="de-DE"/>
            </w:rPr>
            <w:t>Klicken oder tippen Sie hier, um Text einzugeben.</w:t>
          </w:r>
        </w:p>
      </w:docPartBody>
    </w:docPart>
    <w:docPart>
      <w:docPartPr>
        <w:name w:val="5B5720E0DCAF47C08BA5E84409ABD162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E12BA6C7-C5C8-43C3-9D41-FC409FBC918F}"/>
      </w:docPartPr>
      <w:docPartBody>
        <w:p w:rsidR="00170DC0" w:rsidRDefault="00462EC0" w:rsidP="00462EC0">
          <w:pPr>
            <w:pStyle w:val="5B5720E0DCAF47C08BA5E84409ABD1626"/>
          </w:pPr>
          <w:r w:rsidRPr="00F47A53">
            <w:rPr>
              <w:rStyle w:val="Platzhaltertext"/>
              <w:rFonts w:ascii="Arial Narrow" w:hAnsi="Arial Narrow"/>
              <w:lang w:val="de-DE"/>
            </w:rPr>
            <w:t>Klicken oder tippen Sie hier, um Text einzugeben.</w:t>
          </w:r>
        </w:p>
      </w:docPartBody>
    </w:docPart>
    <w:docPart>
      <w:docPartPr>
        <w:name w:val="61B3412027C74FEC9D1F2497E6E1E4D6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8FFB94AC-10AE-4D16-9976-768F8783E111}"/>
      </w:docPartPr>
      <w:docPartBody>
        <w:p w:rsidR="00170DC0" w:rsidRDefault="00462EC0" w:rsidP="00462EC0">
          <w:pPr>
            <w:pStyle w:val="61B3412027C74FEC9D1F2497E6E1E4D66"/>
          </w:pPr>
          <w:r w:rsidRPr="00F47A53">
            <w:rPr>
              <w:rStyle w:val="Platzhaltertext"/>
              <w:rFonts w:ascii="Arial Narrow" w:hAnsi="Arial Narrow"/>
              <w:lang w:val="de-DE"/>
            </w:rPr>
            <w:t>Klicken oder tippen Sie hier, um Text einzugeben.</w:t>
          </w:r>
        </w:p>
      </w:docPartBody>
    </w:docPart>
    <w:docPart>
      <w:docPartPr>
        <w:name w:val="62F5200D8FFC4BC4B39A80ED4F4D5A75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D9C1CB76-619F-48CC-9A48-375BE0E535FF}"/>
      </w:docPartPr>
      <w:docPartBody>
        <w:p w:rsidR="00170DC0" w:rsidRDefault="00462EC0" w:rsidP="00462EC0">
          <w:pPr>
            <w:pStyle w:val="62F5200D8FFC4BC4B39A80ED4F4D5A756"/>
          </w:pPr>
          <w:r w:rsidRPr="00F47A53">
            <w:rPr>
              <w:rStyle w:val="Platzhaltertext"/>
              <w:rFonts w:ascii="Arial Narrow" w:hAnsi="Arial Narrow"/>
              <w:lang w:val="de-DE"/>
            </w:rPr>
            <w:t>Klicken oder tippen Sie hier, um Text einzugeben.</w:t>
          </w:r>
        </w:p>
      </w:docPartBody>
    </w:docPart>
    <w:docPart>
      <w:docPartPr>
        <w:name w:val="8A15E012C75F45719354ABA6F5F9B009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385E2999-4FF0-4D2E-886D-08142E80E906}"/>
      </w:docPartPr>
      <w:docPartBody>
        <w:p w:rsidR="00170DC0" w:rsidRDefault="00462EC0" w:rsidP="00462EC0">
          <w:pPr>
            <w:pStyle w:val="8A15E012C75F45719354ABA6F5F9B0096"/>
          </w:pPr>
          <w:r w:rsidRPr="00F47A53">
            <w:rPr>
              <w:rStyle w:val="Platzhaltertext"/>
              <w:rFonts w:ascii="Arial Narrow" w:hAnsi="Arial Narrow"/>
              <w:lang w:val="de-DE"/>
            </w:rPr>
            <w:t>Klicken oder tippen Sie hier, um Text einzugeben.</w:t>
          </w:r>
        </w:p>
      </w:docPartBody>
    </w:docPart>
    <w:docPart>
      <w:docPartPr>
        <w:name w:val="1EC56232AC4A4487AEF3FB62180BAACF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248BED71-06F8-454B-A80E-B9FC5CF9D361}"/>
      </w:docPartPr>
      <w:docPartBody>
        <w:p w:rsidR="00170DC0" w:rsidRDefault="00462EC0" w:rsidP="00462EC0">
          <w:pPr>
            <w:pStyle w:val="1EC56232AC4A4487AEF3FB62180BAACF6"/>
          </w:pPr>
          <w:r w:rsidRPr="00A53F89">
            <w:rPr>
              <w:rStyle w:val="Platzhaltertext"/>
              <w:rFonts w:ascii="Arial Narrow" w:hAnsi="Arial Narrow"/>
              <w:sz w:val="24"/>
              <w:szCs w:val="24"/>
              <w:lang w:val="de-DE"/>
            </w:rPr>
            <w:t>Klicken oder tippen Sie hier, um Text einzugeben</w:t>
          </w:r>
          <w:r w:rsidRPr="00A53F89">
            <w:rPr>
              <w:rStyle w:val="Platzhaltertext"/>
              <w:rFonts w:ascii="Arial Narrow" w:hAnsi="Arial Narrow"/>
              <w:lang w:val="de-DE"/>
            </w:rPr>
            <w:t>.</w:t>
          </w:r>
        </w:p>
      </w:docPartBody>
    </w:docPart>
    <w:docPart>
      <w:docPartPr>
        <w:name w:val="0CC0F5C8D1B74065ABF1F1DF9D7D38DA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5486D96E-EE9E-4D09-A426-09189FB2B678}"/>
      </w:docPartPr>
      <w:docPartBody>
        <w:p w:rsidR="00170DC0" w:rsidRDefault="00462EC0" w:rsidP="00462EC0">
          <w:pPr>
            <w:pStyle w:val="0CC0F5C8D1B74065ABF1F1DF9D7D38DA6"/>
          </w:pPr>
          <w:r w:rsidRPr="00A53F89">
            <w:rPr>
              <w:rStyle w:val="Platzhaltertext"/>
              <w:rFonts w:ascii="Arial Narrow" w:hAnsi="Arial Narrow"/>
              <w:sz w:val="24"/>
              <w:szCs w:val="24"/>
              <w:lang w:val="de-DE"/>
            </w:rPr>
            <w:t>Klicken oder tippen Sie hier, um Text einzugeben</w:t>
          </w:r>
          <w:r w:rsidRPr="00A53F89">
            <w:rPr>
              <w:rStyle w:val="Platzhaltertext"/>
              <w:rFonts w:ascii="Arial Narrow" w:hAnsi="Arial Narrow"/>
              <w:lang w:val="de-DE"/>
            </w:rPr>
            <w:t>.</w:t>
          </w:r>
        </w:p>
      </w:docPartBody>
    </w:docPart>
    <w:docPart>
      <w:docPartPr>
        <w:name w:val="7F1CD527C3B64CEA8C15E7E7D548F3D4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248CA2E8-5276-4F0B-A27E-07B385E4F938}"/>
      </w:docPartPr>
      <w:docPartBody>
        <w:p w:rsidR="00170DC0" w:rsidRDefault="00462EC0" w:rsidP="00462EC0">
          <w:pPr>
            <w:pStyle w:val="7F1CD527C3B64CEA8C15E7E7D548F3D46"/>
          </w:pPr>
          <w:r w:rsidRPr="00A53F89">
            <w:rPr>
              <w:rStyle w:val="Platzhaltertext"/>
              <w:rFonts w:ascii="Arial Narrow" w:hAnsi="Arial Narrow"/>
              <w:sz w:val="24"/>
              <w:szCs w:val="24"/>
              <w:lang w:val="de-DE"/>
            </w:rPr>
            <w:t>Klicken oder tippen Sie</w:t>
          </w:r>
          <w:r w:rsidRPr="00A53F89">
            <w:rPr>
              <w:rStyle w:val="Platzhaltertext"/>
              <w:rFonts w:ascii="Arial Narrow" w:hAnsi="Arial Narrow"/>
              <w:lang w:val="de-DE"/>
            </w:rPr>
            <w:t xml:space="preserve"> hier, um Text einzugeben.</w:t>
          </w:r>
        </w:p>
      </w:docPartBody>
    </w:docPart>
    <w:docPart>
      <w:docPartPr>
        <w:name w:val="E16478E366CB4585B5B471C0B9384870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05002DFD-053A-42E1-A737-46A767C90E3B}"/>
      </w:docPartPr>
      <w:docPartBody>
        <w:p w:rsidR="00170DC0" w:rsidRDefault="00462EC0" w:rsidP="00462EC0">
          <w:pPr>
            <w:pStyle w:val="E16478E366CB4585B5B471C0B93848706"/>
          </w:pPr>
          <w:r w:rsidRPr="00A53F89">
            <w:rPr>
              <w:rStyle w:val="Platzhaltertext"/>
              <w:rFonts w:ascii="Arial Narrow" w:hAnsi="Arial Narrow"/>
              <w:lang w:val="de-DE"/>
            </w:rPr>
            <w:t>Klicken oder tippen Sie hier, um Text einzugeben.</w:t>
          </w:r>
        </w:p>
      </w:docPartBody>
    </w:docPart>
    <w:docPart>
      <w:docPartPr>
        <w:name w:val="244D2911FA2448729C8B8D8163ECC46D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8E0048FC-DC9D-40DC-8D6D-49093D9665B5}"/>
      </w:docPartPr>
      <w:docPartBody>
        <w:p w:rsidR="00170DC0" w:rsidRDefault="00462EC0" w:rsidP="00462EC0">
          <w:pPr>
            <w:pStyle w:val="244D2911FA2448729C8B8D8163ECC46D6"/>
          </w:pPr>
          <w:r w:rsidRPr="00A53F89">
            <w:rPr>
              <w:rStyle w:val="Platzhaltertext"/>
              <w:rFonts w:ascii="Arial Narrow" w:hAnsi="Arial Narrow"/>
              <w:lang w:val="de-DE"/>
            </w:rPr>
            <w:t>Klicken oder tippen Sie hier, um Text einzugeben.</w:t>
          </w:r>
        </w:p>
      </w:docPartBody>
    </w:docPart>
    <w:docPart>
      <w:docPartPr>
        <w:name w:val="FF7F25CF5F7747C5B3084120749215E8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839DD3C0-D375-49B2-9BF7-093457CCDBCB}"/>
      </w:docPartPr>
      <w:docPartBody>
        <w:p w:rsidR="00170DC0" w:rsidRDefault="00462EC0" w:rsidP="00462EC0">
          <w:pPr>
            <w:pStyle w:val="FF7F25CF5F7747C5B3084120749215E86"/>
          </w:pPr>
          <w:r w:rsidRPr="00321F26">
            <w:rPr>
              <w:rStyle w:val="Platzhaltertext"/>
              <w:lang w:val="de-DE"/>
            </w:rPr>
            <w:t>Klicken oder tippen Sie hier, um Text einzugeben.</w:t>
          </w:r>
        </w:p>
      </w:docPartBody>
    </w:docPart>
    <w:docPart>
      <w:docPartPr>
        <w:name w:val="3151DBC1FC49406ABCABE4550C0D4976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C7E899FA-2F81-4502-A621-AB6399307E1E}"/>
      </w:docPartPr>
      <w:docPartBody>
        <w:p w:rsidR="00170DC0" w:rsidRDefault="00462EC0" w:rsidP="00462EC0">
          <w:pPr>
            <w:pStyle w:val="3151DBC1FC49406ABCABE4550C0D49766"/>
          </w:pPr>
          <w:r w:rsidRPr="00A53F89">
            <w:rPr>
              <w:rStyle w:val="Platzhaltertext"/>
              <w:rFonts w:ascii="Arial Narrow" w:hAnsi="Arial Narrow"/>
              <w:lang w:val="de-DE"/>
            </w:rPr>
            <w:t>Klicken oder tippen Sie hier, um Text einzugeben.</w:t>
          </w:r>
        </w:p>
      </w:docPartBody>
    </w:docPart>
    <w:docPart>
      <w:docPartPr>
        <w:name w:val="84EE64F291FE49249938301DB5657ED9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987DDA3C-B06C-441E-A868-905D64C49780}"/>
      </w:docPartPr>
      <w:docPartBody>
        <w:p w:rsidR="00170DC0" w:rsidRDefault="00462EC0" w:rsidP="00462EC0">
          <w:pPr>
            <w:pStyle w:val="84EE64F291FE49249938301DB5657ED96"/>
          </w:pPr>
          <w:r w:rsidRPr="00A53F89">
            <w:rPr>
              <w:rStyle w:val="Platzhaltertext"/>
              <w:rFonts w:ascii="Arial Narrow" w:hAnsi="Arial Narrow"/>
              <w:sz w:val="24"/>
              <w:szCs w:val="24"/>
              <w:lang w:val="de-DE"/>
            </w:rPr>
            <w:t>Klicken oder tippen Sie hier, um Text einzugeben.</w:t>
          </w:r>
        </w:p>
      </w:docPartBody>
    </w:docPart>
    <w:docPart>
      <w:docPartPr>
        <w:name w:val="7365460C3A414890810FA2006A60D16E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7CB1EF90-CE3B-40C8-80A7-C0A604E5141C}"/>
      </w:docPartPr>
      <w:docPartBody>
        <w:p w:rsidR="00170DC0" w:rsidRDefault="00462EC0" w:rsidP="00462EC0">
          <w:pPr>
            <w:pStyle w:val="7365460C3A414890810FA2006A60D16E6"/>
          </w:pPr>
          <w:r w:rsidRPr="00A53F89">
            <w:rPr>
              <w:rStyle w:val="Platzhaltertext"/>
              <w:rFonts w:ascii="Arial Narrow" w:hAnsi="Arial Narrow"/>
              <w:sz w:val="24"/>
              <w:szCs w:val="24"/>
              <w:lang w:val="de-DE"/>
            </w:rPr>
            <w:t>Klicken oder tippen Sie hier, um Text einzugeben.</w:t>
          </w:r>
        </w:p>
      </w:docPartBody>
    </w:docPart>
    <w:docPart>
      <w:docPartPr>
        <w:name w:val="865684AD21C24685A48466DE2E6FE82F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29C75257-B280-4BE7-8B48-7597CADABCCD}"/>
      </w:docPartPr>
      <w:docPartBody>
        <w:p w:rsidR="00170DC0" w:rsidRDefault="00462EC0" w:rsidP="00462EC0">
          <w:pPr>
            <w:pStyle w:val="865684AD21C24685A48466DE2E6FE82F6"/>
          </w:pPr>
          <w:r w:rsidRPr="00F47A53">
            <w:rPr>
              <w:rStyle w:val="Platzhaltertext"/>
              <w:rFonts w:ascii="Arial Narrow" w:hAnsi="Arial Narrow"/>
              <w:sz w:val="24"/>
              <w:szCs w:val="24"/>
              <w:lang w:val="de-DE"/>
            </w:rPr>
            <w:t>Klicken oder tippen Sie hier, um Text einzugeben.</w:t>
          </w:r>
        </w:p>
      </w:docPartBody>
    </w:docPart>
    <w:docPart>
      <w:docPartPr>
        <w:name w:val="782F5DF78C284FA6BB15C7782EDB82F8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A7B86DD7-87E4-49FC-A891-5639863ECF03}"/>
      </w:docPartPr>
      <w:docPartBody>
        <w:p w:rsidR="00170DC0" w:rsidRDefault="00462EC0" w:rsidP="00462EC0">
          <w:pPr>
            <w:pStyle w:val="782F5DF78C284FA6BB15C7782EDB82F86"/>
          </w:pPr>
          <w:r w:rsidRPr="00F47A53">
            <w:rPr>
              <w:rStyle w:val="Platzhaltertext"/>
              <w:rFonts w:ascii="Arial Narrow" w:hAnsi="Arial Narrow"/>
              <w:sz w:val="24"/>
              <w:szCs w:val="24"/>
              <w:lang w:val="de-DE"/>
            </w:rPr>
            <w:t>Klicken oder tippen Sie hier, um Text einzugeben.</w:t>
          </w:r>
        </w:p>
      </w:docPartBody>
    </w:docPart>
    <w:docPart>
      <w:docPartPr>
        <w:name w:val="73D9B9926C1D4135ABBCA96387775614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BC13416C-531A-4289-AE40-CBFAE70876DB}"/>
      </w:docPartPr>
      <w:docPartBody>
        <w:p w:rsidR="00170DC0" w:rsidRDefault="00462EC0" w:rsidP="00462EC0">
          <w:pPr>
            <w:pStyle w:val="73D9B9926C1D4135ABBCA963877756146"/>
          </w:pPr>
          <w:r w:rsidRPr="00F47A53">
            <w:rPr>
              <w:rStyle w:val="Platzhaltertext"/>
              <w:rFonts w:ascii="Arial Narrow" w:hAnsi="Arial Narrow"/>
              <w:sz w:val="24"/>
              <w:szCs w:val="24"/>
              <w:lang w:val="de-DE"/>
            </w:rPr>
            <w:t>Klicken oder tippen Sie hier, um Text einzugeben.</w:t>
          </w:r>
        </w:p>
      </w:docPartBody>
    </w:docPart>
    <w:docPart>
      <w:docPartPr>
        <w:name w:val="EEE31D5AAE764186A0EBC5E5BEAD60A8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6E58B42C-9781-45C3-AD1D-596FF477E9A9}"/>
      </w:docPartPr>
      <w:docPartBody>
        <w:p w:rsidR="00170DC0" w:rsidRDefault="00462EC0" w:rsidP="00462EC0">
          <w:pPr>
            <w:pStyle w:val="EEE31D5AAE764186A0EBC5E5BEAD60A86"/>
          </w:pPr>
          <w:r w:rsidRPr="00321F26">
            <w:rPr>
              <w:rStyle w:val="Platzhaltertext"/>
              <w:lang w:val="de-DE"/>
            </w:rPr>
            <w:t>cken oder tippen Sie, um ein Datum einzugeben.</w:t>
          </w:r>
        </w:p>
      </w:docPartBody>
    </w:docPart>
    <w:docPart>
      <w:docPartPr>
        <w:name w:val="DefaultPlaceholder_-1854013440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C0DE2C8D-67DF-4567-9969-114742B0DC37}"/>
      </w:docPartPr>
      <w:docPartBody>
        <w:p w:rsidR="00373B27" w:rsidRDefault="00860163">
          <w:r w:rsidRPr="003329E9">
            <w:rPr>
              <w:rStyle w:val="Platzhaltertext"/>
            </w:rPr>
            <w:t>Klicken oder tippen Sie hier, um Text einzugeben.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Helvetica">
    <w:panose1 w:val="020B05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1300"/>
    <w:rsid w:val="000F1016"/>
    <w:rsid w:val="00170DC0"/>
    <w:rsid w:val="00373B27"/>
    <w:rsid w:val="003E5DDF"/>
    <w:rsid w:val="00462EC0"/>
    <w:rsid w:val="004A1F72"/>
    <w:rsid w:val="004F6688"/>
    <w:rsid w:val="00566FFA"/>
    <w:rsid w:val="00860163"/>
    <w:rsid w:val="008936A1"/>
    <w:rsid w:val="00CB18CA"/>
    <w:rsid w:val="00D61300"/>
    <w:rsid w:val="00E43AED"/>
    <w:rsid w:val="00EE271D"/>
    <w:rsid w:val="00FB3C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Platzhaltertext">
    <w:name w:val="Placeholder Text"/>
    <w:basedOn w:val="Absatz-Standardschriftart"/>
    <w:uiPriority w:val="99"/>
    <w:unhideWhenUsed/>
    <w:rsid w:val="00462EC0"/>
    <w:rPr>
      <w:color w:val="808080"/>
    </w:rPr>
  </w:style>
  <w:style w:type="paragraph" w:customStyle="1" w:styleId="108827B216404B5D86F836DD24E79C9F">
    <w:name w:val="108827B216404B5D86F836DD24E79C9F"/>
  </w:style>
  <w:style w:type="paragraph" w:customStyle="1" w:styleId="930EA91840984104BF3A6D49FE5A322C">
    <w:name w:val="930EA91840984104BF3A6D49FE5A322C"/>
  </w:style>
  <w:style w:type="paragraph" w:customStyle="1" w:styleId="F1D95CEC21BF4E1C816D9459ED46E6A1">
    <w:name w:val="F1D95CEC21BF4E1C816D9459ED46E6A1"/>
  </w:style>
  <w:style w:type="paragraph" w:customStyle="1" w:styleId="A53D938C46E54FCF83673DF0BE4FEB32">
    <w:name w:val="A53D938C46E54FCF83673DF0BE4FEB32"/>
  </w:style>
  <w:style w:type="paragraph" w:customStyle="1" w:styleId="100AD4017C1848B2818E57A09E60E273">
    <w:name w:val="100AD4017C1848B2818E57A09E60E273"/>
  </w:style>
  <w:style w:type="paragraph" w:customStyle="1" w:styleId="5B5720E0DCAF47C08BA5E84409ABD162">
    <w:name w:val="5B5720E0DCAF47C08BA5E84409ABD162"/>
  </w:style>
  <w:style w:type="paragraph" w:customStyle="1" w:styleId="61B3412027C74FEC9D1F2497E6E1E4D6">
    <w:name w:val="61B3412027C74FEC9D1F2497E6E1E4D6"/>
  </w:style>
  <w:style w:type="paragraph" w:customStyle="1" w:styleId="62F5200D8FFC4BC4B39A80ED4F4D5A75">
    <w:name w:val="62F5200D8FFC4BC4B39A80ED4F4D5A75"/>
  </w:style>
  <w:style w:type="paragraph" w:customStyle="1" w:styleId="8A15E012C75F45719354ABA6F5F9B009">
    <w:name w:val="8A15E012C75F45719354ABA6F5F9B009"/>
  </w:style>
  <w:style w:type="paragraph" w:customStyle="1" w:styleId="1EC56232AC4A4487AEF3FB62180BAACF">
    <w:name w:val="1EC56232AC4A4487AEF3FB62180BAACF"/>
  </w:style>
  <w:style w:type="paragraph" w:customStyle="1" w:styleId="0CC0F5C8D1B74065ABF1F1DF9D7D38DA">
    <w:name w:val="0CC0F5C8D1B74065ABF1F1DF9D7D38DA"/>
  </w:style>
  <w:style w:type="paragraph" w:customStyle="1" w:styleId="7F1CD527C3B64CEA8C15E7E7D548F3D4">
    <w:name w:val="7F1CD527C3B64CEA8C15E7E7D548F3D4"/>
  </w:style>
  <w:style w:type="paragraph" w:customStyle="1" w:styleId="E16478E366CB4585B5B471C0B9384870">
    <w:name w:val="E16478E366CB4585B5B471C0B9384870"/>
  </w:style>
  <w:style w:type="paragraph" w:customStyle="1" w:styleId="244D2911FA2448729C8B8D8163ECC46D">
    <w:name w:val="244D2911FA2448729C8B8D8163ECC46D"/>
  </w:style>
  <w:style w:type="paragraph" w:customStyle="1" w:styleId="FF7F25CF5F7747C5B3084120749215E8">
    <w:name w:val="FF7F25CF5F7747C5B3084120749215E8"/>
  </w:style>
  <w:style w:type="paragraph" w:customStyle="1" w:styleId="3151DBC1FC49406ABCABE4550C0D4976">
    <w:name w:val="3151DBC1FC49406ABCABE4550C0D4976"/>
  </w:style>
  <w:style w:type="paragraph" w:customStyle="1" w:styleId="84EE64F291FE49249938301DB5657ED9">
    <w:name w:val="84EE64F291FE49249938301DB5657ED9"/>
  </w:style>
  <w:style w:type="paragraph" w:customStyle="1" w:styleId="7365460C3A414890810FA2006A60D16E">
    <w:name w:val="7365460C3A414890810FA2006A60D16E"/>
  </w:style>
  <w:style w:type="paragraph" w:customStyle="1" w:styleId="865684AD21C24685A48466DE2E6FE82F">
    <w:name w:val="865684AD21C24685A48466DE2E6FE82F"/>
  </w:style>
  <w:style w:type="paragraph" w:customStyle="1" w:styleId="782F5DF78C284FA6BB15C7782EDB82F8">
    <w:name w:val="782F5DF78C284FA6BB15C7782EDB82F8"/>
  </w:style>
  <w:style w:type="paragraph" w:customStyle="1" w:styleId="73D9B9926C1D4135ABBCA96387775614">
    <w:name w:val="73D9B9926C1D4135ABBCA96387775614"/>
  </w:style>
  <w:style w:type="paragraph" w:customStyle="1" w:styleId="EEE31D5AAE764186A0EBC5E5BEAD60A8">
    <w:name w:val="EEE31D5AAE764186A0EBC5E5BEAD60A8"/>
  </w:style>
  <w:style w:type="paragraph" w:customStyle="1" w:styleId="930EA91840984104BF3A6D49FE5A322C1">
    <w:name w:val="930EA91840984104BF3A6D49FE5A322C1"/>
    <w:rsid w:val="00EE271D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F1D95CEC21BF4E1C816D9459ED46E6A11">
    <w:name w:val="F1D95CEC21BF4E1C816D9459ED46E6A11"/>
    <w:rsid w:val="00EE271D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A53D938C46E54FCF83673DF0BE4FEB321">
    <w:name w:val="A53D938C46E54FCF83673DF0BE4FEB321"/>
    <w:rsid w:val="00EE271D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100AD4017C1848B2818E57A09E60E2731">
    <w:name w:val="100AD4017C1848B2818E57A09E60E2731"/>
    <w:rsid w:val="00EE271D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5B5720E0DCAF47C08BA5E84409ABD1621">
    <w:name w:val="5B5720E0DCAF47C08BA5E84409ABD1621"/>
    <w:rsid w:val="00EE271D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61B3412027C74FEC9D1F2497E6E1E4D61">
    <w:name w:val="61B3412027C74FEC9D1F2497E6E1E4D61"/>
    <w:rsid w:val="00EE271D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62F5200D8FFC4BC4B39A80ED4F4D5A751">
    <w:name w:val="62F5200D8FFC4BC4B39A80ED4F4D5A751"/>
    <w:rsid w:val="00EE271D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8A15E012C75F45719354ABA6F5F9B0091">
    <w:name w:val="8A15E012C75F45719354ABA6F5F9B0091"/>
    <w:rsid w:val="00EE271D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1EC56232AC4A4487AEF3FB62180BAACF1">
    <w:name w:val="1EC56232AC4A4487AEF3FB62180BAACF1"/>
    <w:rsid w:val="00EE271D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0CC0F5C8D1B74065ABF1F1DF9D7D38DA1">
    <w:name w:val="0CC0F5C8D1B74065ABF1F1DF9D7D38DA1"/>
    <w:rsid w:val="00EE271D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7F1CD527C3B64CEA8C15E7E7D548F3D41">
    <w:name w:val="7F1CD527C3B64CEA8C15E7E7D548F3D41"/>
    <w:rsid w:val="00EE271D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E16478E366CB4585B5B471C0B93848701">
    <w:name w:val="E16478E366CB4585B5B471C0B93848701"/>
    <w:rsid w:val="00EE271D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244D2911FA2448729C8B8D8163ECC46D1">
    <w:name w:val="244D2911FA2448729C8B8D8163ECC46D1"/>
    <w:rsid w:val="00EE271D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FF7F25CF5F7747C5B3084120749215E81">
    <w:name w:val="FF7F25CF5F7747C5B3084120749215E81"/>
    <w:rsid w:val="00EE271D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3151DBC1FC49406ABCABE4550C0D49761">
    <w:name w:val="3151DBC1FC49406ABCABE4550C0D49761"/>
    <w:rsid w:val="00EE271D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84EE64F291FE49249938301DB5657ED91">
    <w:name w:val="84EE64F291FE49249938301DB5657ED91"/>
    <w:rsid w:val="00EE271D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7365460C3A414890810FA2006A60D16E1">
    <w:name w:val="7365460C3A414890810FA2006A60D16E1"/>
    <w:rsid w:val="00EE271D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865684AD21C24685A48466DE2E6FE82F1">
    <w:name w:val="865684AD21C24685A48466DE2E6FE82F1"/>
    <w:rsid w:val="00EE271D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782F5DF78C284FA6BB15C7782EDB82F81">
    <w:name w:val="782F5DF78C284FA6BB15C7782EDB82F81"/>
    <w:rsid w:val="00EE271D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73D9B9926C1D4135ABBCA963877756141">
    <w:name w:val="73D9B9926C1D4135ABBCA963877756141"/>
    <w:rsid w:val="00EE271D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EEE31D5AAE764186A0EBC5E5BEAD60A81">
    <w:name w:val="EEE31D5AAE764186A0EBC5E5BEAD60A81"/>
    <w:rsid w:val="00EE271D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930EA91840984104BF3A6D49FE5A322C2">
    <w:name w:val="930EA91840984104BF3A6D49FE5A322C2"/>
    <w:rsid w:val="00373B27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F1D95CEC21BF4E1C816D9459ED46E6A12">
    <w:name w:val="F1D95CEC21BF4E1C816D9459ED46E6A12"/>
    <w:rsid w:val="00373B27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A53D938C46E54FCF83673DF0BE4FEB322">
    <w:name w:val="A53D938C46E54FCF83673DF0BE4FEB322"/>
    <w:rsid w:val="00373B27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100AD4017C1848B2818E57A09E60E2732">
    <w:name w:val="100AD4017C1848B2818E57A09E60E2732"/>
    <w:rsid w:val="00373B27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5B5720E0DCAF47C08BA5E84409ABD1622">
    <w:name w:val="5B5720E0DCAF47C08BA5E84409ABD1622"/>
    <w:rsid w:val="00373B27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61B3412027C74FEC9D1F2497E6E1E4D62">
    <w:name w:val="61B3412027C74FEC9D1F2497E6E1E4D62"/>
    <w:rsid w:val="00373B27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62F5200D8FFC4BC4B39A80ED4F4D5A752">
    <w:name w:val="62F5200D8FFC4BC4B39A80ED4F4D5A752"/>
    <w:rsid w:val="00373B27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8A15E012C75F45719354ABA6F5F9B0092">
    <w:name w:val="8A15E012C75F45719354ABA6F5F9B0092"/>
    <w:rsid w:val="00373B27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1EC56232AC4A4487AEF3FB62180BAACF2">
    <w:name w:val="1EC56232AC4A4487AEF3FB62180BAACF2"/>
    <w:rsid w:val="00373B27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0CC0F5C8D1B74065ABF1F1DF9D7D38DA2">
    <w:name w:val="0CC0F5C8D1B74065ABF1F1DF9D7D38DA2"/>
    <w:rsid w:val="00373B27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7F1CD527C3B64CEA8C15E7E7D548F3D42">
    <w:name w:val="7F1CD527C3B64CEA8C15E7E7D548F3D42"/>
    <w:rsid w:val="00373B27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E16478E366CB4585B5B471C0B93848702">
    <w:name w:val="E16478E366CB4585B5B471C0B93848702"/>
    <w:rsid w:val="00373B27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244D2911FA2448729C8B8D8163ECC46D2">
    <w:name w:val="244D2911FA2448729C8B8D8163ECC46D2"/>
    <w:rsid w:val="00373B27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FF7F25CF5F7747C5B3084120749215E82">
    <w:name w:val="FF7F25CF5F7747C5B3084120749215E82"/>
    <w:rsid w:val="00373B27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3151DBC1FC49406ABCABE4550C0D49762">
    <w:name w:val="3151DBC1FC49406ABCABE4550C0D49762"/>
    <w:rsid w:val="00373B27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84EE64F291FE49249938301DB5657ED92">
    <w:name w:val="84EE64F291FE49249938301DB5657ED92"/>
    <w:rsid w:val="00373B27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7365460C3A414890810FA2006A60D16E2">
    <w:name w:val="7365460C3A414890810FA2006A60D16E2"/>
    <w:rsid w:val="00373B27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865684AD21C24685A48466DE2E6FE82F2">
    <w:name w:val="865684AD21C24685A48466DE2E6FE82F2"/>
    <w:rsid w:val="00373B27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782F5DF78C284FA6BB15C7782EDB82F82">
    <w:name w:val="782F5DF78C284FA6BB15C7782EDB82F82"/>
    <w:rsid w:val="00373B27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73D9B9926C1D4135ABBCA963877756142">
    <w:name w:val="73D9B9926C1D4135ABBCA963877756142"/>
    <w:rsid w:val="00373B27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EEE31D5AAE764186A0EBC5E5BEAD60A82">
    <w:name w:val="EEE31D5AAE764186A0EBC5E5BEAD60A82"/>
    <w:rsid w:val="00373B27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930EA91840984104BF3A6D49FE5A322C3">
    <w:name w:val="930EA91840984104BF3A6D49FE5A322C3"/>
    <w:rsid w:val="008936A1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F1D95CEC21BF4E1C816D9459ED46E6A13">
    <w:name w:val="F1D95CEC21BF4E1C816D9459ED46E6A13"/>
    <w:rsid w:val="008936A1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A53D938C46E54FCF83673DF0BE4FEB323">
    <w:name w:val="A53D938C46E54FCF83673DF0BE4FEB323"/>
    <w:rsid w:val="008936A1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100AD4017C1848B2818E57A09E60E2733">
    <w:name w:val="100AD4017C1848B2818E57A09E60E2733"/>
    <w:rsid w:val="008936A1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5B5720E0DCAF47C08BA5E84409ABD1623">
    <w:name w:val="5B5720E0DCAF47C08BA5E84409ABD1623"/>
    <w:rsid w:val="008936A1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61B3412027C74FEC9D1F2497E6E1E4D63">
    <w:name w:val="61B3412027C74FEC9D1F2497E6E1E4D63"/>
    <w:rsid w:val="008936A1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62F5200D8FFC4BC4B39A80ED4F4D5A753">
    <w:name w:val="62F5200D8FFC4BC4B39A80ED4F4D5A753"/>
    <w:rsid w:val="008936A1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8A15E012C75F45719354ABA6F5F9B0093">
    <w:name w:val="8A15E012C75F45719354ABA6F5F9B0093"/>
    <w:rsid w:val="008936A1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1EC56232AC4A4487AEF3FB62180BAACF3">
    <w:name w:val="1EC56232AC4A4487AEF3FB62180BAACF3"/>
    <w:rsid w:val="008936A1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0CC0F5C8D1B74065ABF1F1DF9D7D38DA3">
    <w:name w:val="0CC0F5C8D1B74065ABF1F1DF9D7D38DA3"/>
    <w:rsid w:val="008936A1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7F1CD527C3B64CEA8C15E7E7D548F3D43">
    <w:name w:val="7F1CD527C3B64CEA8C15E7E7D548F3D43"/>
    <w:rsid w:val="008936A1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E16478E366CB4585B5B471C0B93848703">
    <w:name w:val="E16478E366CB4585B5B471C0B93848703"/>
    <w:rsid w:val="008936A1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244D2911FA2448729C8B8D8163ECC46D3">
    <w:name w:val="244D2911FA2448729C8B8D8163ECC46D3"/>
    <w:rsid w:val="008936A1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FF7F25CF5F7747C5B3084120749215E83">
    <w:name w:val="FF7F25CF5F7747C5B3084120749215E83"/>
    <w:rsid w:val="008936A1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3151DBC1FC49406ABCABE4550C0D49763">
    <w:name w:val="3151DBC1FC49406ABCABE4550C0D49763"/>
    <w:rsid w:val="008936A1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84EE64F291FE49249938301DB5657ED93">
    <w:name w:val="84EE64F291FE49249938301DB5657ED93"/>
    <w:rsid w:val="008936A1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7365460C3A414890810FA2006A60D16E3">
    <w:name w:val="7365460C3A414890810FA2006A60D16E3"/>
    <w:rsid w:val="008936A1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865684AD21C24685A48466DE2E6FE82F3">
    <w:name w:val="865684AD21C24685A48466DE2E6FE82F3"/>
    <w:rsid w:val="008936A1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782F5DF78C284FA6BB15C7782EDB82F83">
    <w:name w:val="782F5DF78C284FA6BB15C7782EDB82F83"/>
    <w:rsid w:val="008936A1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73D9B9926C1D4135ABBCA963877756143">
    <w:name w:val="73D9B9926C1D4135ABBCA963877756143"/>
    <w:rsid w:val="008936A1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EEE31D5AAE764186A0EBC5E5BEAD60A83">
    <w:name w:val="EEE31D5AAE764186A0EBC5E5BEAD60A83"/>
    <w:rsid w:val="008936A1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930EA91840984104BF3A6D49FE5A322C4">
    <w:name w:val="930EA91840984104BF3A6D49FE5A322C4"/>
    <w:rsid w:val="008936A1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F1D95CEC21BF4E1C816D9459ED46E6A14">
    <w:name w:val="F1D95CEC21BF4E1C816D9459ED46E6A14"/>
    <w:rsid w:val="008936A1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A53D938C46E54FCF83673DF0BE4FEB324">
    <w:name w:val="A53D938C46E54FCF83673DF0BE4FEB324"/>
    <w:rsid w:val="008936A1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100AD4017C1848B2818E57A09E60E2734">
    <w:name w:val="100AD4017C1848B2818E57A09E60E2734"/>
    <w:rsid w:val="008936A1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5B5720E0DCAF47C08BA5E84409ABD1624">
    <w:name w:val="5B5720E0DCAF47C08BA5E84409ABD1624"/>
    <w:rsid w:val="008936A1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61B3412027C74FEC9D1F2497E6E1E4D64">
    <w:name w:val="61B3412027C74FEC9D1F2497E6E1E4D64"/>
    <w:rsid w:val="008936A1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62F5200D8FFC4BC4B39A80ED4F4D5A754">
    <w:name w:val="62F5200D8FFC4BC4B39A80ED4F4D5A754"/>
    <w:rsid w:val="008936A1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8A15E012C75F45719354ABA6F5F9B0094">
    <w:name w:val="8A15E012C75F45719354ABA6F5F9B0094"/>
    <w:rsid w:val="008936A1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1EC56232AC4A4487AEF3FB62180BAACF4">
    <w:name w:val="1EC56232AC4A4487AEF3FB62180BAACF4"/>
    <w:rsid w:val="008936A1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0CC0F5C8D1B74065ABF1F1DF9D7D38DA4">
    <w:name w:val="0CC0F5C8D1B74065ABF1F1DF9D7D38DA4"/>
    <w:rsid w:val="008936A1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7F1CD527C3B64CEA8C15E7E7D548F3D44">
    <w:name w:val="7F1CD527C3B64CEA8C15E7E7D548F3D44"/>
    <w:rsid w:val="008936A1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E16478E366CB4585B5B471C0B93848704">
    <w:name w:val="E16478E366CB4585B5B471C0B93848704"/>
    <w:rsid w:val="008936A1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244D2911FA2448729C8B8D8163ECC46D4">
    <w:name w:val="244D2911FA2448729C8B8D8163ECC46D4"/>
    <w:rsid w:val="008936A1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FF7F25CF5F7747C5B3084120749215E84">
    <w:name w:val="FF7F25CF5F7747C5B3084120749215E84"/>
    <w:rsid w:val="008936A1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3151DBC1FC49406ABCABE4550C0D49764">
    <w:name w:val="3151DBC1FC49406ABCABE4550C0D49764"/>
    <w:rsid w:val="008936A1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84EE64F291FE49249938301DB5657ED94">
    <w:name w:val="84EE64F291FE49249938301DB5657ED94"/>
    <w:rsid w:val="008936A1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7365460C3A414890810FA2006A60D16E4">
    <w:name w:val="7365460C3A414890810FA2006A60D16E4"/>
    <w:rsid w:val="008936A1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865684AD21C24685A48466DE2E6FE82F4">
    <w:name w:val="865684AD21C24685A48466DE2E6FE82F4"/>
    <w:rsid w:val="008936A1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782F5DF78C284FA6BB15C7782EDB82F84">
    <w:name w:val="782F5DF78C284FA6BB15C7782EDB82F84"/>
    <w:rsid w:val="008936A1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73D9B9926C1D4135ABBCA963877756144">
    <w:name w:val="73D9B9926C1D4135ABBCA963877756144"/>
    <w:rsid w:val="008936A1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EEE31D5AAE764186A0EBC5E5BEAD60A84">
    <w:name w:val="EEE31D5AAE764186A0EBC5E5BEAD60A84"/>
    <w:rsid w:val="008936A1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930EA91840984104BF3A6D49FE5A322C5">
    <w:name w:val="930EA91840984104BF3A6D49FE5A322C5"/>
    <w:rsid w:val="008936A1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F1D95CEC21BF4E1C816D9459ED46E6A15">
    <w:name w:val="F1D95CEC21BF4E1C816D9459ED46E6A15"/>
    <w:rsid w:val="008936A1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A53D938C46E54FCF83673DF0BE4FEB325">
    <w:name w:val="A53D938C46E54FCF83673DF0BE4FEB325"/>
    <w:rsid w:val="008936A1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100AD4017C1848B2818E57A09E60E2735">
    <w:name w:val="100AD4017C1848B2818E57A09E60E2735"/>
    <w:rsid w:val="008936A1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5B5720E0DCAF47C08BA5E84409ABD1625">
    <w:name w:val="5B5720E0DCAF47C08BA5E84409ABD1625"/>
    <w:rsid w:val="008936A1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61B3412027C74FEC9D1F2497E6E1E4D65">
    <w:name w:val="61B3412027C74FEC9D1F2497E6E1E4D65"/>
    <w:rsid w:val="008936A1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62F5200D8FFC4BC4B39A80ED4F4D5A755">
    <w:name w:val="62F5200D8FFC4BC4B39A80ED4F4D5A755"/>
    <w:rsid w:val="008936A1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8A15E012C75F45719354ABA6F5F9B0095">
    <w:name w:val="8A15E012C75F45719354ABA6F5F9B0095"/>
    <w:rsid w:val="008936A1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1EC56232AC4A4487AEF3FB62180BAACF5">
    <w:name w:val="1EC56232AC4A4487AEF3FB62180BAACF5"/>
    <w:rsid w:val="008936A1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0CC0F5C8D1B74065ABF1F1DF9D7D38DA5">
    <w:name w:val="0CC0F5C8D1B74065ABF1F1DF9D7D38DA5"/>
    <w:rsid w:val="008936A1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7F1CD527C3B64CEA8C15E7E7D548F3D45">
    <w:name w:val="7F1CD527C3B64CEA8C15E7E7D548F3D45"/>
    <w:rsid w:val="008936A1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E16478E366CB4585B5B471C0B93848705">
    <w:name w:val="E16478E366CB4585B5B471C0B93848705"/>
    <w:rsid w:val="008936A1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244D2911FA2448729C8B8D8163ECC46D5">
    <w:name w:val="244D2911FA2448729C8B8D8163ECC46D5"/>
    <w:rsid w:val="008936A1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FF7F25CF5F7747C5B3084120749215E85">
    <w:name w:val="FF7F25CF5F7747C5B3084120749215E85"/>
    <w:rsid w:val="008936A1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3151DBC1FC49406ABCABE4550C0D49765">
    <w:name w:val="3151DBC1FC49406ABCABE4550C0D49765"/>
    <w:rsid w:val="008936A1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84EE64F291FE49249938301DB5657ED95">
    <w:name w:val="84EE64F291FE49249938301DB5657ED95"/>
    <w:rsid w:val="008936A1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7365460C3A414890810FA2006A60D16E5">
    <w:name w:val="7365460C3A414890810FA2006A60D16E5"/>
    <w:rsid w:val="008936A1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865684AD21C24685A48466DE2E6FE82F5">
    <w:name w:val="865684AD21C24685A48466DE2E6FE82F5"/>
    <w:rsid w:val="008936A1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782F5DF78C284FA6BB15C7782EDB82F85">
    <w:name w:val="782F5DF78C284FA6BB15C7782EDB82F85"/>
    <w:rsid w:val="008936A1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73D9B9926C1D4135ABBCA963877756145">
    <w:name w:val="73D9B9926C1D4135ABBCA963877756145"/>
    <w:rsid w:val="008936A1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EEE31D5AAE764186A0EBC5E5BEAD60A85">
    <w:name w:val="EEE31D5AAE764186A0EBC5E5BEAD60A85"/>
    <w:rsid w:val="008936A1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930EA91840984104BF3A6D49FE5A322C6">
    <w:name w:val="930EA91840984104BF3A6D49FE5A322C6"/>
    <w:rsid w:val="00462EC0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F1D95CEC21BF4E1C816D9459ED46E6A16">
    <w:name w:val="F1D95CEC21BF4E1C816D9459ED46E6A16"/>
    <w:rsid w:val="00462EC0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A53D938C46E54FCF83673DF0BE4FEB326">
    <w:name w:val="A53D938C46E54FCF83673DF0BE4FEB326"/>
    <w:rsid w:val="00462EC0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100AD4017C1848B2818E57A09E60E2736">
    <w:name w:val="100AD4017C1848B2818E57A09E60E2736"/>
    <w:rsid w:val="00462EC0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5B5720E0DCAF47C08BA5E84409ABD1626">
    <w:name w:val="5B5720E0DCAF47C08BA5E84409ABD1626"/>
    <w:rsid w:val="00462EC0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61B3412027C74FEC9D1F2497E6E1E4D66">
    <w:name w:val="61B3412027C74FEC9D1F2497E6E1E4D66"/>
    <w:rsid w:val="00462EC0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62F5200D8FFC4BC4B39A80ED4F4D5A756">
    <w:name w:val="62F5200D8FFC4BC4B39A80ED4F4D5A756"/>
    <w:rsid w:val="00462EC0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8A15E012C75F45719354ABA6F5F9B0096">
    <w:name w:val="8A15E012C75F45719354ABA6F5F9B0096"/>
    <w:rsid w:val="00462EC0"/>
    <w:pPr>
      <w:spacing w:after="360" w:line="240" w:lineRule="auto"/>
      <w:contextualSpacing/>
    </w:pPr>
    <w:rPr>
      <w:rFonts w:eastAsiaTheme="minorHAnsi"/>
      <w:lang w:val="en-US" w:eastAsia="en-US"/>
    </w:rPr>
  </w:style>
  <w:style w:type="paragraph" w:customStyle="1" w:styleId="1EC56232AC4A4487AEF3FB62180BAACF6">
    <w:name w:val="1EC56232AC4A4487AEF3FB62180BAACF6"/>
    <w:rsid w:val="00462EC0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0CC0F5C8D1B74065ABF1F1DF9D7D38DA6">
    <w:name w:val="0CC0F5C8D1B74065ABF1F1DF9D7D38DA6"/>
    <w:rsid w:val="00462EC0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7F1CD527C3B64CEA8C15E7E7D548F3D46">
    <w:name w:val="7F1CD527C3B64CEA8C15E7E7D548F3D46"/>
    <w:rsid w:val="00462EC0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E16478E366CB4585B5B471C0B93848706">
    <w:name w:val="E16478E366CB4585B5B471C0B93848706"/>
    <w:rsid w:val="00462EC0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244D2911FA2448729C8B8D8163ECC46D6">
    <w:name w:val="244D2911FA2448729C8B8D8163ECC46D6"/>
    <w:rsid w:val="00462EC0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FF7F25CF5F7747C5B3084120749215E86">
    <w:name w:val="FF7F25CF5F7747C5B3084120749215E86"/>
    <w:rsid w:val="00462EC0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3151DBC1FC49406ABCABE4550C0D49766">
    <w:name w:val="3151DBC1FC49406ABCABE4550C0D49766"/>
    <w:rsid w:val="00462EC0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84EE64F291FE49249938301DB5657ED96">
    <w:name w:val="84EE64F291FE49249938301DB5657ED96"/>
    <w:rsid w:val="00462EC0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7365460C3A414890810FA2006A60D16E6">
    <w:name w:val="7365460C3A414890810FA2006A60D16E6"/>
    <w:rsid w:val="00462EC0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865684AD21C24685A48466DE2E6FE82F6">
    <w:name w:val="865684AD21C24685A48466DE2E6FE82F6"/>
    <w:rsid w:val="00462EC0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782F5DF78C284FA6BB15C7782EDB82F86">
    <w:name w:val="782F5DF78C284FA6BB15C7782EDB82F86"/>
    <w:rsid w:val="00462EC0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73D9B9926C1D4135ABBCA963877756146">
    <w:name w:val="73D9B9926C1D4135ABBCA963877756146"/>
    <w:rsid w:val="00462EC0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  <w:style w:type="paragraph" w:customStyle="1" w:styleId="EEE31D5AAE764186A0EBC5E5BEAD60A86">
    <w:name w:val="EEE31D5AAE764186A0EBC5E5BEAD60A86"/>
    <w:rsid w:val="00462EC0"/>
    <w:pPr>
      <w:spacing w:after="360" w:line="240" w:lineRule="auto"/>
      <w:contextualSpacing/>
    </w:pPr>
    <w:rPr>
      <w:rFonts w:eastAsiaTheme="minorHAnsi"/>
      <w:color w:val="44546A" w:themeColor="text2"/>
      <w:sz w:val="21"/>
      <w:lang w:val="en-US" w:eastAsia="en-US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jpeg"/></Relationships>
</file>

<file path=word/theme/theme1.xml><?xml version="1.0" encoding="utf-8"?>
<a:theme xmlns:a="http://schemas.openxmlformats.org/drawingml/2006/main" name="Adjacency">
  <a:themeElements>
    <a:clrScheme name="Adjacency">
      <a:dk1>
        <a:srgbClr val="2F2B20"/>
      </a:dk1>
      <a:lt1>
        <a:srgbClr val="FFFFFF"/>
      </a:lt1>
      <a:dk2>
        <a:srgbClr val="675E47"/>
      </a:dk2>
      <a:lt2>
        <a:srgbClr val="DFDCB7"/>
      </a:lt2>
      <a:accent1>
        <a:srgbClr val="A9A57C"/>
      </a:accent1>
      <a:accent2>
        <a:srgbClr val="9CBEBD"/>
      </a:accent2>
      <a:accent3>
        <a:srgbClr val="D2CB6C"/>
      </a:accent3>
      <a:accent4>
        <a:srgbClr val="95A39D"/>
      </a:accent4>
      <a:accent5>
        <a:srgbClr val="C89F5D"/>
      </a:accent5>
      <a:accent6>
        <a:srgbClr val="B1A089"/>
      </a:accent6>
      <a:hlink>
        <a:srgbClr val="D25814"/>
      </a:hlink>
      <a:folHlink>
        <a:srgbClr val="849A0A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Adjacency">
      <a:fillStyleLst>
        <a:solidFill>
          <a:schemeClr val="phClr"/>
        </a:solidFill>
        <a:solidFill>
          <a:schemeClr val="phClr">
            <a:tint val="55000"/>
          </a:schemeClr>
        </a:solidFill>
        <a:solidFill>
          <a:schemeClr val="phClr"/>
        </a:soli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50800" dist="25400" algn="bl" rotWithShape="0">
              <a:srgbClr val="000000">
                <a:alpha val="60000"/>
              </a:srgbClr>
            </a:outerShdw>
          </a:effectLst>
        </a:effectStyle>
        <a:effectStyle>
          <a:effectLst/>
          <a:scene3d>
            <a:camera prst="orthographicFront">
              <a:rot lat="0" lon="0" rev="0"/>
            </a:camera>
            <a:lightRig rig="brightRoom" dir="tl">
              <a:rot lat="0" lon="0" rev="1800000"/>
            </a:lightRig>
          </a:scene3d>
          <a:sp3d contourW="10160" prstMaterial="dkEdge">
            <a:bevelT w="38100" h="50800" prst="angle"/>
            <a:contourClr>
              <a:schemeClr val="phClr">
                <a:shade val="40000"/>
                <a:satMod val="150000"/>
              </a:schemeClr>
            </a:contourClr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90000"/>
              </a:schemeClr>
            </a:gs>
            <a:gs pos="75000">
              <a:schemeClr val="phClr">
                <a:shade val="100000"/>
                <a:satMod val="115000"/>
              </a:schemeClr>
            </a:gs>
            <a:gs pos="100000">
              <a:schemeClr val="phClr">
                <a:shade val="70000"/>
                <a:satMod val="130000"/>
              </a:schemeClr>
            </a:gs>
          </a:gsLst>
          <a:path path="circle">
            <a:fillToRect l="20000" t="50000" r="100000" b="50000"/>
          </a:path>
        </a:gradFill>
        <a:blipFill rotWithShape="1">
          <a:blip xmlns:r="http://schemas.openxmlformats.org/officeDocument/2006/relationships" r:embed="rId1">
            <a:duotone>
              <a:schemeClr val="phClr">
                <a:tint val="97000"/>
              </a:schemeClr>
              <a:schemeClr val="phClr">
                <a:shade val="96000"/>
              </a:schemeClr>
            </a:duotone>
          </a:blip>
          <a:tile tx="0" ty="0" sx="32000" sy="32000" flip="none" algn="tl"/>
        </a:blip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outs:outSpaceData xmlns:outs="http://schemas.microsoft.com/office/2009/outspace/metadata">
  <outs:relatedDates/>
  <outs:relatedDocuments/>
  <outs:relatedPeople/>
  <propertyMetadataList xmlns="http://schemas.microsoft.com/office/2009/outspace/metadata"/>
  <outs:corruptMetadataWasLost/>
</outs:outSpaceData>
</file>

<file path=customXml/item3.xml><?xml version="1.0" encoding="utf-8"?>
<b:Sources xmlns:b="http://schemas.microsoft.com/office/word/2004/10/bibliography" xmlns="http://schemas.microsoft.com/office/word/2004/10/bibliography"/>
</file>

<file path=customXml/item4.xml><?xml version="1.0" encoding="utf-8"?>
<b:Sources xmlns:b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A90BD7C-A107-473D-9CEC-88442B1DCE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5472DDDD-EF00-4AE5-AFBA-4A4AE8527F10}">
  <ds:schemaRefs>
    <ds:schemaRef ds:uri="http://schemas.microsoft.com/office/2009/outspace/metadata"/>
  </ds:schemaRefs>
</ds:datastoreItem>
</file>

<file path=customXml/itemProps3.xml><?xml version="1.0" encoding="utf-8"?>
<ds:datastoreItem xmlns:ds="http://schemas.openxmlformats.org/officeDocument/2006/customXml" ds:itemID="{C2CF5E3A-7B6D-49D9-98D1-497DE9185669}">
  <ds:schemaRefs>
    <ds:schemaRef ds:uri="http://schemas.microsoft.com/office/word/2004/10/bibliography"/>
  </ds:schemaRefs>
</ds:datastoreItem>
</file>

<file path=customXml/itemProps4.xml><?xml version="1.0" encoding="utf-8"?>
<ds:datastoreItem xmlns:ds="http://schemas.openxmlformats.org/officeDocument/2006/customXml" ds:itemID="{3047F744-5F73-4DFE-A5AD-B5B28E449D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Seminaranmeldung2</Template>
  <TotalTime>0</TotalTime>
  <Pages>3</Pages>
  <Words>578</Words>
  <Characters>3647</Characters>
  <Application>Microsoft Office Word</Application>
  <DocSecurity>0</DocSecurity>
  <Lines>30</Lines>
  <Paragraphs>8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Teilnehmerame:                   ____________________</Company>
  <LinksUpToDate>false</LinksUpToDate>
  <CharactersWithSpaces>4217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Koch, Peter</dc:creator>
  <cp:lastModifiedBy>Peter</cp:lastModifiedBy>
  <cp:revision>6</cp:revision>
  <cp:lastPrinted>2019-12-16T15:34:00Z</cp:lastPrinted>
  <dcterms:created xsi:type="dcterms:W3CDTF">2019-12-20T20:22:00Z</dcterms:created>
  <dcterms:modified xsi:type="dcterms:W3CDTF">2019-12-27T20:26:00Z</dcterms:modified>
</cp:coreProperties>
</file>